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AF510" w14:textId="77777777" w:rsidR="00AC1B51" w:rsidRPr="00B24062" w:rsidRDefault="00C56F75" w:rsidP="00AC1B51">
      <w:pPr>
        <w:snapToGrid w:val="0"/>
        <w:jc w:val="center"/>
        <w:rPr>
          <w:rFonts w:ascii="ＭＳ Ｐゴシック" w:eastAsia="ＭＳ Ｐゴシック" w:hAnsi="ＭＳ Ｐゴシック"/>
          <w:bCs/>
          <w:sz w:val="32"/>
          <w:szCs w:val="32"/>
        </w:rPr>
      </w:pPr>
      <w:r w:rsidRPr="00B24062">
        <w:rPr>
          <w:rFonts w:ascii="ＭＳ Ｐゴシック" w:eastAsia="ＭＳ Ｐゴシック" w:hAnsi="ＭＳ Ｐゴシック" w:hint="eastAsia"/>
          <w:b/>
          <w:sz w:val="32"/>
          <w:szCs w:val="32"/>
        </w:rPr>
        <w:t>ジェトロ オンライン・ブリーフィング</w:t>
      </w:r>
      <w:r w:rsidR="00AC1B51" w:rsidRPr="00B24062">
        <w:rPr>
          <w:rFonts w:ascii="ＭＳ Ｐゴシック" w:eastAsia="ＭＳ Ｐゴシック" w:hAnsi="ＭＳ Ｐゴシック" w:hint="eastAsia"/>
          <w:b/>
          <w:sz w:val="32"/>
          <w:szCs w:val="32"/>
        </w:rPr>
        <w:t>申込書</w:t>
      </w:r>
      <w:r w:rsidR="00D92641" w:rsidRPr="00B24062">
        <w:rPr>
          <w:rFonts w:ascii="ＭＳ Ｐゴシック" w:eastAsia="ＭＳ Ｐゴシック" w:hAnsi="ＭＳ Ｐゴシック" w:hint="eastAsia"/>
          <w:b/>
          <w:sz w:val="32"/>
          <w:szCs w:val="32"/>
        </w:rPr>
        <w:t xml:space="preserve">　【対象者限定】</w:t>
      </w:r>
    </w:p>
    <w:p w14:paraId="285AF511" w14:textId="77777777" w:rsidR="00AC1B51" w:rsidRPr="00674147" w:rsidRDefault="00AC1B51" w:rsidP="00254E77">
      <w:pPr>
        <w:snapToGrid w:val="0"/>
        <w:spacing w:line="120" w:lineRule="exact"/>
        <w:rPr>
          <w:rFonts w:ascii="ＭＳ Ｐゴシック" w:eastAsia="ＭＳ Ｐゴシック" w:hAnsi="ＭＳ Ｐゴシック"/>
          <w:bCs/>
          <w:sz w:val="28"/>
        </w:rPr>
      </w:pPr>
    </w:p>
    <w:p w14:paraId="285AF512" w14:textId="171D2AB1" w:rsidR="00AC1B51" w:rsidRDefault="00AC1B51" w:rsidP="00C952D6">
      <w:pPr>
        <w:spacing w:line="280" w:lineRule="exact"/>
        <w:rPr>
          <w:rFonts w:ascii="ＭＳ Ｐゴシック" w:eastAsia="ＭＳ Ｐゴシック" w:hAnsi="ＭＳ Ｐゴシック"/>
          <w:b/>
          <w:bCs/>
        </w:rPr>
      </w:pPr>
      <w:r w:rsidRPr="00215958">
        <w:rPr>
          <w:rFonts w:ascii="ＭＳ Ｐゴシック" w:eastAsia="ＭＳ Ｐゴシック" w:hAnsi="ＭＳ Ｐゴシック" w:hint="eastAsia"/>
          <w:b/>
          <w:bCs/>
        </w:rPr>
        <w:t xml:space="preserve">日本貿易振興機構（ジェトロ） </w:t>
      </w:r>
      <w:r w:rsidRPr="00215958">
        <w:rPr>
          <w:rFonts w:ascii="ＭＳ Ｐゴシック" w:eastAsia="ＭＳ Ｐゴシック" w:hAnsi="ＭＳ Ｐゴシック" w:hint="eastAsia"/>
          <w:b/>
          <w:bCs/>
          <w:u w:val="single"/>
        </w:rPr>
        <w:t xml:space="preserve">　</w:t>
      </w:r>
      <w:r w:rsidRPr="00215958">
        <w:rPr>
          <w:rFonts w:ascii="ＭＳ Ｐゴシック" w:eastAsia="ＭＳ Ｐゴシック" w:hAnsi="ＭＳ Ｐゴシック"/>
          <w:b/>
          <w:bCs/>
          <w:u w:val="single"/>
        </w:rPr>
        <w:t xml:space="preserve">           </w:t>
      </w:r>
      <w:r w:rsidRPr="00215958">
        <w:rPr>
          <w:rFonts w:ascii="ＭＳ Ｐゴシック" w:eastAsia="ＭＳ Ｐゴシック" w:hAnsi="ＭＳ Ｐゴシック" w:hint="eastAsia"/>
          <w:b/>
          <w:bCs/>
        </w:rPr>
        <w:t>本部</w:t>
      </w:r>
      <w:r w:rsidR="00A50061">
        <w:rPr>
          <w:rFonts w:ascii="ＭＳ Ｐゴシック" w:eastAsia="ＭＳ Ｐゴシック" w:hAnsi="ＭＳ Ｐゴシック" w:hint="eastAsia"/>
          <w:b/>
          <w:bCs/>
        </w:rPr>
        <w:t>／</w:t>
      </w:r>
      <w:r w:rsidRPr="00215958">
        <w:rPr>
          <w:rFonts w:ascii="ＭＳ Ｐゴシック" w:eastAsia="ＭＳ Ｐゴシック" w:hAnsi="ＭＳ Ｐゴシック" w:hint="eastAsia"/>
          <w:b/>
          <w:bCs/>
        </w:rPr>
        <w:t>貿易情報センター</w:t>
      </w:r>
      <w:r w:rsidR="00A50061">
        <w:rPr>
          <w:rFonts w:ascii="ＭＳ Ｐゴシック" w:eastAsia="ＭＳ Ｐゴシック" w:hAnsi="ＭＳ Ｐゴシック" w:hint="eastAsia"/>
          <w:b/>
          <w:bCs/>
        </w:rPr>
        <w:t>／海外事務所</w:t>
      </w:r>
      <w:r w:rsidRPr="00215958">
        <w:rPr>
          <w:rFonts w:ascii="ＭＳ Ｐゴシック" w:eastAsia="ＭＳ Ｐゴシック" w:hAnsi="ＭＳ Ｐゴシック" w:hint="eastAsia"/>
          <w:b/>
          <w:bCs/>
        </w:rPr>
        <w:t xml:space="preserve">　宛</w:t>
      </w:r>
    </w:p>
    <w:p w14:paraId="285AF513" w14:textId="26316A15" w:rsidR="009361D3" w:rsidRPr="0050326A" w:rsidRDefault="00424782" w:rsidP="00424782">
      <w:pPr>
        <w:spacing w:line="280" w:lineRule="exact"/>
        <w:rPr>
          <w:rFonts w:ascii="ＭＳ Ｐゴシック" w:eastAsia="ＭＳ Ｐゴシック" w:hAnsi="ＭＳ Ｐゴシック"/>
          <w:bCs/>
          <w:sz w:val="18"/>
          <w:szCs w:val="18"/>
        </w:rPr>
      </w:pPr>
      <w:r w:rsidRPr="0050326A">
        <w:rPr>
          <w:rFonts w:ascii="ＭＳ Ｐゴシック" w:eastAsia="ＭＳ Ｐゴシック" w:hAnsi="ＭＳ Ｐゴシック" w:hint="eastAsia"/>
          <w:bCs/>
          <w:color w:val="000000" w:themeColor="text1"/>
          <w:sz w:val="18"/>
          <w:szCs w:val="18"/>
        </w:rPr>
        <w:t>ジェトロ</w:t>
      </w:r>
      <w:r w:rsidR="00B31C75">
        <w:rPr>
          <w:rFonts w:ascii="ＭＳ Ｐゴシック" w:eastAsia="ＭＳ Ｐゴシック" w:hAnsi="ＭＳ Ｐゴシック" w:hint="eastAsia"/>
          <w:bCs/>
          <w:color w:val="000000" w:themeColor="text1"/>
          <w:sz w:val="18"/>
          <w:szCs w:val="18"/>
        </w:rPr>
        <w:t xml:space="preserve">　</w:t>
      </w:r>
      <w:r w:rsidRPr="0050326A">
        <w:rPr>
          <w:rFonts w:ascii="ＭＳ Ｐゴシック" w:eastAsia="ＭＳ Ｐゴシック" w:hAnsi="ＭＳ Ｐゴシック" w:hint="eastAsia"/>
          <w:bCs/>
          <w:color w:val="000000" w:themeColor="text1"/>
          <w:sz w:val="18"/>
          <w:szCs w:val="18"/>
        </w:rPr>
        <w:t>海外ブリーフィングサービス「</w:t>
      </w:r>
      <w:r w:rsidRPr="0050326A">
        <w:rPr>
          <w:rFonts w:ascii="ＭＳ Ｐゴシック" w:eastAsia="ＭＳ Ｐゴシック" w:hAnsi="ＭＳ Ｐゴシック" w:hint="eastAsia"/>
          <w:bCs/>
          <w:sz w:val="18"/>
          <w:szCs w:val="18"/>
        </w:rPr>
        <w:t>利用規則／免責</w:t>
      </w:r>
      <w:r w:rsidRPr="0050326A">
        <w:rPr>
          <w:rFonts w:ascii="ＭＳ Ｐゴシック" w:eastAsia="ＭＳ Ｐゴシック" w:hAnsi="ＭＳ Ｐゴシック" w:hint="eastAsia"/>
          <w:bCs/>
          <w:color w:val="000000" w:themeColor="text1"/>
          <w:sz w:val="18"/>
          <w:szCs w:val="18"/>
        </w:rPr>
        <w:t>事項（</w:t>
      </w:r>
      <w:hyperlink r:id="rId8" w:history="1">
        <w:r w:rsidRPr="0050326A">
          <w:rPr>
            <w:rStyle w:val="a7"/>
            <w:rFonts w:ascii="ＭＳ Ｐゴシック" w:eastAsia="ＭＳ Ｐゴシック" w:hAnsi="ＭＳ Ｐゴシック"/>
            <w:bCs/>
            <w:sz w:val="18"/>
            <w:szCs w:val="18"/>
          </w:rPr>
          <w:t>https://www.jetro.go.jp/services/briefing/legal.html</w:t>
        </w:r>
      </w:hyperlink>
      <w:r w:rsidRPr="0050326A">
        <w:rPr>
          <w:rFonts w:ascii="ＭＳ Ｐゴシック" w:eastAsia="ＭＳ Ｐゴシック" w:hAnsi="ＭＳ Ｐゴシック" w:hint="eastAsia"/>
          <w:bCs/>
          <w:color w:val="000000" w:themeColor="text1"/>
          <w:sz w:val="18"/>
          <w:szCs w:val="18"/>
        </w:rPr>
        <w:t>）」</w:t>
      </w:r>
      <w:r w:rsidR="00DF1519">
        <w:rPr>
          <w:rFonts w:ascii="ＭＳ Ｐゴシック" w:eastAsia="ＭＳ Ｐゴシック" w:hAnsi="ＭＳ Ｐゴシック" w:hint="eastAsia"/>
          <w:bCs/>
          <w:sz w:val="18"/>
          <w:szCs w:val="18"/>
        </w:rPr>
        <w:t>および</w:t>
      </w:r>
    </w:p>
    <w:p w14:paraId="285AF514" w14:textId="67D84E48" w:rsidR="00A510DB" w:rsidRPr="0050326A" w:rsidRDefault="00982477" w:rsidP="00424782">
      <w:pPr>
        <w:spacing w:line="280" w:lineRule="exact"/>
        <w:rPr>
          <w:rFonts w:ascii="ＭＳ Ｐゴシック" w:eastAsia="ＭＳ Ｐゴシック" w:hAnsi="ＭＳ Ｐゴシック"/>
          <w:bCs/>
          <w:sz w:val="18"/>
          <w:szCs w:val="18"/>
        </w:rPr>
      </w:pPr>
      <w:r w:rsidRPr="00982477">
        <w:rPr>
          <w:rFonts w:ascii="ＭＳ Ｐゴシック" w:eastAsia="ＭＳ Ｐゴシック" w:hAnsi="ＭＳ Ｐゴシック"/>
          <w:bCs/>
          <w:sz w:val="18"/>
          <w:szCs w:val="18"/>
        </w:rPr>
        <w:t>末尾記載の</w:t>
      </w:r>
      <w:r w:rsidR="00424782" w:rsidRPr="0050326A">
        <w:rPr>
          <w:rFonts w:ascii="ＭＳ Ｐゴシック" w:eastAsia="ＭＳ Ｐゴシック" w:hAnsi="ＭＳ Ｐゴシック" w:hint="eastAsia"/>
          <w:bCs/>
          <w:sz w:val="18"/>
          <w:szCs w:val="18"/>
        </w:rPr>
        <w:t>本サービス「ご利用条件・免責事項</w:t>
      </w:r>
      <w:r w:rsidR="002C3BEE">
        <w:rPr>
          <w:rFonts w:ascii="ＭＳ Ｐゴシック" w:eastAsia="ＭＳ Ｐゴシック" w:hAnsi="ＭＳ Ｐゴシック" w:hint="eastAsia"/>
          <w:bCs/>
          <w:sz w:val="18"/>
          <w:szCs w:val="18"/>
        </w:rPr>
        <w:t>」</w:t>
      </w:r>
      <w:r w:rsidR="002C3BEE" w:rsidRPr="002C3BEE">
        <w:rPr>
          <w:rFonts w:ascii="ＭＳ Ｐゴシック" w:eastAsia="ＭＳ Ｐゴシック" w:hAnsi="ＭＳ Ｐゴシック"/>
          <w:bCs/>
          <w:sz w:val="18"/>
          <w:szCs w:val="18"/>
        </w:rPr>
        <w:t>に同意いただいたものとみなします。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33"/>
        <w:gridCol w:w="759"/>
        <w:gridCol w:w="340"/>
        <w:gridCol w:w="122"/>
        <w:gridCol w:w="38"/>
        <w:gridCol w:w="22"/>
        <w:gridCol w:w="366"/>
        <w:gridCol w:w="165"/>
        <w:gridCol w:w="86"/>
        <w:gridCol w:w="32"/>
        <w:gridCol w:w="233"/>
        <w:gridCol w:w="411"/>
        <w:gridCol w:w="200"/>
        <w:gridCol w:w="148"/>
        <w:gridCol w:w="87"/>
        <w:gridCol w:w="142"/>
        <w:gridCol w:w="197"/>
        <w:gridCol w:w="842"/>
        <w:gridCol w:w="73"/>
        <w:gridCol w:w="774"/>
        <w:gridCol w:w="153"/>
        <w:gridCol w:w="31"/>
        <w:gridCol w:w="172"/>
        <w:gridCol w:w="728"/>
        <w:gridCol w:w="388"/>
        <w:gridCol w:w="723"/>
        <w:gridCol w:w="437"/>
      </w:tblGrid>
      <w:tr w:rsidR="00723CE1" w14:paraId="285AF51C" w14:textId="77777777" w:rsidTr="00D7220B">
        <w:trPr>
          <w:trHeight w:val="293"/>
          <w:jc w:val="center"/>
        </w:trPr>
        <w:tc>
          <w:tcPr>
            <w:tcW w:w="2733" w:type="dxa"/>
            <w:tcBorders>
              <w:top w:val="single" w:sz="12" w:space="0" w:color="auto"/>
              <w:left w:val="single" w:sz="12" w:space="0" w:color="auto"/>
              <w:bottom w:val="single" w:sz="6" w:space="0" w:color="auto"/>
            </w:tcBorders>
            <w:shd w:val="clear" w:color="auto" w:fill="FFFF99"/>
            <w:vAlign w:val="center"/>
          </w:tcPr>
          <w:p w14:paraId="285AF515" w14:textId="77777777" w:rsidR="00723CE1" w:rsidRPr="007F51CE" w:rsidRDefault="00723CE1">
            <w:pPr>
              <w:pStyle w:val="a3"/>
              <w:tabs>
                <w:tab w:val="clear" w:pos="4252"/>
                <w:tab w:val="clear" w:pos="8504"/>
              </w:tabs>
              <w:snapToGrid/>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お　申　込　日</w:t>
            </w:r>
          </w:p>
        </w:tc>
        <w:tc>
          <w:tcPr>
            <w:tcW w:w="1281" w:type="dxa"/>
            <w:gridSpan w:val="5"/>
            <w:tcBorders>
              <w:top w:val="single" w:sz="12" w:space="0" w:color="auto"/>
              <w:bottom w:val="single" w:sz="6" w:space="0" w:color="auto"/>
              <w:right w:val="nil"/>
            </w:tcBorders>
            <w:vAlign w:val="center"/>
          </w:tcPr>
          <w:p w14:paraId="285AF516" w14:textId="77777777" w:rsidR="00723CE1" w:rsidRPr="008F1430" w:rsidRDefault="00723CE1">
            <w:pPr>
              <w:pStyle w:val="a3"/>
              <w:tabs>
                <w:tab w:val="clear" w:pos="4252"/>
                <w:tab w:val="clear" w:pos="8504"/>
              </w:tabs>
              <w:snapToGrid/>
              <w:jc w:val="center"/>
              <w:rPr>
                <w:rFonts w:ascii="ＭＳ Ｐゴシック" w:eastAsia="ＭＳ Ｐゴシック" w:hAnsi="ＭＳ Ｐゴシック"/>
                <w:sz w:val="18"/>
              </w:rPr>
            </w:pPr>
          </w:p>
        </w:tc>
        <w:tc>
          <w:tcPr>
            <w:tcW w:w="366" w:type="dxa"/>
            <w:tcBorders>
              <w:top w:val="single" w:sz="12" w:space="0" w:color="auto"/>
              <w:left w:val="nil"/>
              <w:bottom w:val="single" w:sz="6" w:space="0" w:color="auto"/>
              <w:right w:val="nil"/>
            </w:tcBorders>
            <w:vAlign w:val="center"/>
          </w:tcPr>
          <w:p w14:paraId="285AF517" w14:textId="77777777" w:rsidR="00723CE1" w:rsidRPr="008F1430" w:rsidRDefault="00723CE1">
            <w:pPr>
              <w:pStyle w:val="a3"/>
              <w:rPr>
                <w:rFonts w:ascii="ＭＳ Ｐゴシック" w:eastAsia="ＭＳ Ｐゴシック" w:hAnsi="ＭＳ Ｐゴシック"/>
                <w:sz w:val="18"/>
              </w:rPr>
            </w:pPr>
            <w:r w:rsidRPr="008F1430">
              <w:rPr>
                <w:rFonts w:ascii="ＭＳ Ｐゴシック" w:eastAsia="ＭＳ Ｐゴシック" w:hAnsi="ＭＳ Ｐゴシック" w:hint="eastAsia"/>
                <w:sz w:val="18"/>
              </w:rPr>
              <w:t>年</w:t>
            </w:r>
          </w:p>
        </w:tc>
        <w:tc>
          <w:tcPr>
            <w:tcW w:w="1127" w:type="dxa"/>
            <w:gridSpan w:val="6"/>
            <w:tcBorders>
              <w:top w:val="single" w:sz="12" w:space="0" w:color="auto"/>
              <w:left w:val="nil"/>
              <w:bottom w:val="single" w:sz="6" w:space="0" w:color="auto"/>
              <w:right w:val="nil"/>
            </w:tcBorders>
            <w:vAlign w:val="center"/>
          </w:tcPr>
          <w:p w14:paraId="285AF518" w14:textId="77777777" w:rsidR="00723CE1" w:rsidRPr="008F1430" w:rsidRDefault="00723CE1">
            <w:pPr>
              <w:pStyle w:val="a3"/>
              <w:jc w:val="center"/>
              <w:rPr>
                <w:rFonts w:ascii="ＭＳ Ｐゴシック" w:eastAsia="ＭＳ Ｐゴシック" w:hAnsi="ＭＳ Ｐゴシック"/>
                <w:sz w:val="18"/>
              </w:rPr>
            </w:pPr>
          </w:p>
        </w:tc>
        <w:tc>
          <w:tcPr>
            <w:tcW w:w="377" w:type="dxa"/>
            <w:gridSpan w:val="3"/>
            <w:tcBorders>
              <w:top w:val="single" w:sz="12" w:space="0" w:color="auto"/>
              <w:left w:val="nil"/>
              <w:bottom w:val="single" w:sz="6" w:space="0" w:color="auto"/>
              <w:right w:val="nil"/>
            </w:tcBorders>
            <w:vAlign w:val="center"/>
          </w:tcPr>
          <w:p w14:paraId="285AF519" w14:textId="77777777" w:rsidR="00723CE1" w:rsidRPr="008F1430" w:rsidRDefault="00723CE1">
            <w:pPr>
              <w:pStyle w:val="a3"/>
              <w:rPr>
                <w:rFonts w:ascii="ＭＳ Ｐゴシック" w:eastAsia="ＭＳ Ｐゴシック" w:hAnsi="ＭＳ Ｐゴシック"/>
                <w:sz w:val="18"/>
              </w:rPr>
            </w:pPr>
            <w:r w:rsidRPr="008F1430">
              <w:rPr>
                <w:rFonts w:ascii="ＭＳ Ｐゴシック" w:eastAsia="ＭＳ Ｐゴシック" w:hAnsi="ＭＳ Ｐゴシック" w:hint="eastAsia"/>
                <w:sz w:val="18"/>
              </w:rPr>
              <w:t>月</w:t>
            </w:r>
          </w:p>
        </w:tc>
        <w:tc>
          <w:tcPr>
            <w:tcW w:w="1112" w:type="dxa"/>
            <w:gridSpan w:val="3"/>
            <w:tcBorders>
              <w:top w:val="single" w:sz="12" w:space="0" w:color="auto"/>
              <w:left w:val="nil"/>
              <w:bottom w:val="single" w:sz="6" w:space="0" w:color="auto"/>
              <w:right w:val="nil"/>
            </w:tcBorders>
            <w:vAlign w:val="center"/>
          </w:tcPr>
          <w:p w14:paraId="285AF51A" w14:textId="77777777" w:rsidR="00723CE1" w:rsidRPr="008F1430" w:rsidRDefault="00723CE1">
            <w:pPr>
              <w:pStyle w:val="a3"/>
              <w:jc w:val="center"/>
              <w:rPr>
                <w:rFonts w:ascii="ＭＳ Ｐゴシック" w:eastAsia="ＭＳ Ｐゴシック" w:hAnsi="ＭＳ Ｐゴシック"/>
                <w:sz w:val="18"/>
              </w:rPr>
            </w:pPr>
          </w:p>
        </w:tc>
        <w:tc>
          <w:tcPr>
            <w:tcW w:w="3406" w:type="dxa"/>
            <w:gridSpan w:val="8"/>
            <w:tcBorders>
              <w:top w:val="single" w:sz="12" w:space="0" w:color="auto"/>
              <w:left w:val="nil"/>
              <w:bottom w:val="single" w:sz="6" w:space="0" w:color="auto"/>
              <w:right w:val="single" w:sz="12" w:space="0" w:color="auto"/>
            </w:tcBorders>
            <w:vAlign w:val="center"/>
          </w:tcPr>
          <w:p w14:paraId="285AF51B" w14:textId="77777777" w:rsidR="00723CE1" w:rsidRPr="008F1430" w:rsidRDefault="00723CE1">
            <w:pPr>
              <w:pStyle w:val="a3"/>
              <w:rPr>
                <w:rFonts w:ascii="ＭＳ Ｐゴシック" w:eastAsia="ＭＳ Ｐゴシック" w:hAnsi="ＭＳ Ｐゴシック"/>
                <w:sz w:val="18"/>
              </w:rPr>
            </w:pPr>
            <w:r w:rsidRPr="008F1430">
              <w:rPr>
                <w:rFonts w:ascii="ＭＳ Ｐゴシック" w:eastAsia="ＭＳ Ｐゴシック" w:hAnsi="ＭＳ Ｐゴシック" w:hint="eastAsia"/>
                <w:sz w:val="18"/>
              </w:rPr>
              <w:t>日</w:t>
            </w:r>
          </w:p>
        </w:tc>
      </w:tr>
      <w:tr w:rsidR="00AE2AD4" w14:paraId="285AF523" w14:textId="77777777" w:rsidTr="000A634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3"/>
          <w:jc w:val="center"/>
        </w:trPr>
        <w:tc>
          <w:tcPr>
            <w:tcW w:w="2733" w:type="dxa"/>
            <w:vMerge w:val="restart"/>
            <w:tcBorders>
              <w:top w:val="single" w:sz="6" w:space="0" w:color="auto"/>
              <w:left w:val="single" w:sz="12" w:space="0" w:color="auto"/>
              <w:bottom w:val="dotted" w:sz="4" w:space="0" w:color="7F7F7F" w:themeColor="text1" w:themeTint="80"/>
              <w:right w:val="single" w:sz="4" w:space="0" w:color="auto"/>
            </w:tcBorders>
            <w:shd w:val="clear" w:color="auto" w:fill="FFFF99"/>
            <w:vAlign w:val="center"/>
          </w:tcPr>
          <w:p w14:paraId="285AF51D" w14:textId="77777777" w:rsidR="00AE2AD4" w:rsidRPr="007F51CE" w:rsidRDefault="00AE2AD4" w:rsidP="00AE2AD4">
            <w:pPr>
              <w:pStyle w:val="a3"/>
              <w:tabs>
                <w:tab w:val="clear" w:pos="4252"/>
                <w:tab w:val="clear" w:pos="8504"/>
              </w:tabs>
              <w:snapToGrid/>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会社・団体・学校名</w:t>
            </w:r>
          </w:p>
          <w:p w14:paraId="285AF51E" w14:textId="77777777" w:rsidR="00AE2AD4" w:rsidRPr="007F51CE" w:rsidRDefault="00AE2AD4" w:rsidP="00AE2AD4">
            <w:pPr>
              <w:pStyle w:val="a3"/>
              <w:tabs>
                <w:tab w:val="clear" w:pos="4252"/>
                <w:tab w:val="clear" w:pos="8504"/>
              </w:tabs>
              <w:snapToGrid/>
              <w:jc w:val="cente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*個人の方は記入不要</w:t>
            </w:r>
          </w:p>
        </w:tc>
        <w:tc>
          <w:tcPr>
            <w:tcW w:w="1099" w:type="dxa"/>
            <w:gridSpan w:val="2"/>
            <w:tcBorders>
              <w:top w:val="single" w:sz="6" w:space="0" w:color="auto"/>
              <w:left w:val="single" w:sz="4" w:space="0" w:color="auto"/>
              <w:bottom w:val="dotted" w:sz="4" w:space="0" w:color="7F7F7F" w:themeColor="text1" w:themeTint="80"/>
              <w:right w:val="dotted" w:sz="4" w:space="0" w:color="7F7F7F" w:themeColor="text1" w:themeTint="80"/>
            </w:tcBorders>
            <w:vAlign w:val="center"/>
          </w:tcPr>
          <w:p w14:paraId="285AF51F" w14:textId="1B0117AD" w:rsidR="00AE2AD4" w:rsidRPr="007F51CE" w:rsidRDefault="00AE2AD4" w:rsidP="00AE2AD4">
            <w:pP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（フリガナ）</w:t>
            </w:r>
          </w:p>
        </w:tc>
        <w:tc>
          <w:tcPr>
            <w:tcW w:w="4091" w:type="dxa"/>
            <w:gridSpan w:val="18"/>
            <w:tcBorders>
              <w:top w:val="single" w:sz="6" w:space="0" w:color="auto"/>
              <w:left w:val="dotted" w:sz="4" w:space="0" w:color="7F7F7F" w:themeColor="text1" w:themeTint="80"/>
              <w:bottom w:val="dotted" w:sz="4" w:space="0" w:color="7F7F7F" w:themeColor="text1" w:themeTint="80"/>
              <w:right w:val="dotted" w:sz="4" w:space="0" w:color="7F7F7F" w:themeColor="text1" w:themeTint="80"/>
            </w:tcBorders>
            <w:vAlign w:val="center"/>
          </w:tcPr>
          <w:p w14:paraId="285AF520" w14:textId="77777777" w:rsidR="00AE2AD4" w:rsidRPr="007F51CE" w:rsidRDefault="00AE2AD4" w:rsidP="00AE2AD4">
            <w:pPr>
              <w:rPr>
                <w:rFonts w:ascii="ＭＳ Ｐゴシック" w:eastAsia="ＭＳ Ｐゴシック" w:hAnsi="ＭＳ Ｐゴシック"/>
                <w:sz w:val="20"/>
              </w:rPr>
            </w:pPr>
          </w:p>
        </w:tc>
        <w:tc>
          <w:tcPr>
            <w:tcW w:w="2479" w:type="dxa"/>
            <w:gridSpan w:val="6"/>
            <w:vMerge w:val="restart"/>
            <w:tcBorders>
              <w:top w:val="single" w:sz="6" w:space="0" w:color="auto"/>
              <w:left w:val="dotted" w:sz="4" w:space="0" w:color="7F7F7F" w:themeColor="text1" w:themeTint="80"/>
              <w:right w:val="single" w:sz="12" w:space="0" w:color="auto"/>
            </w:tcBorders>
            <w:vAlign w:val="center"/>
          </w:tcPr>
          <w:p w14:paraId="13F61746" w14:textId="77777777" w:rsidR="00AE2AD4" w:rsidRDefault="00000000" w:rsidP="00AE2AD4">
            <w:pPr>
              <w:rPr>
                <w:rFonts w:ascii="ＭＳ Ｐゴシック" w:eastAsia="ＭＳ Ｐゴシック" w:hAnsi="ＭＳ Ｐゴシック"/>
                <w:sz w:val="18"/>
                <w:szCs w:val="18"/>
              </w:rPr>
            </w:pPr>
            <w:sdt>
              <w:sdtPr>
                <w:rPr>
                  <w:rFonts w:ascii="ＭＳ Ｐゴシック" w:eastAsia="ＭＳ Ｐゴシック" w:hAnsi="ＭＳ Ｐゴシック"/>
                  <w:sz w:val="22"/>
                  <w:szCs w:val="20"/>
                </w:rPr>
                <w:id w:val="-594553744"/>
                <w14:checkbox>
                  <w14:checked w14:val="0"/>
                  <w14:checkedState w14:val="2612" w14:font="ＭＳ ゴシック"/>
                  <w14:uncheckedState w14:val="2610" w14:font="ＭＳ ゴシック"/>
                </w14:checkbox>
              </w:sdtPr>
              <w:sdtContent>
                <w:r w:rsidR="00AE2AD4">
                  <w:rPr>
                    <w:rFonts w:ascii="ＭＳ ゴシック" w:eastAsia="ＭＳ ゴシック" w:hAnsi="ＭＳ ゴシック" w:hint="eastAsia"/>
                    <w:sz w:val="22"/>
                    <w:szCs w:val="20"/>
                  </w:rPr>
                  <w:t>☐</w:t>
                </w:r>
              </w:sdtContent>
            </w:sdt>
            <w:r w:rsidR="00AE2AD4" w:rsidRPr="007F51CE">
              <w:rPr>
                <w:rFonts w:ascii="ＭＳ Ｐゴシック" w:eastAsia="ＭＳ Ｐゴシック" w:hAnsi="ＭＳ Ｐゴシック" w:hint="eastAsia"/>
                <w:sz w:val="20"/>
                <w:szCs w:val="20"/>
              </w:rPr>
              <w:t xml:space="preserve">　</w:t>
            </w:r>
            <w:r w:rsidR="00AE2AD4" w:rsidRPr="005359C6">
              <w:rPr>
                <w:rFonts w:ascii="ＭＳ Ｐゴシック" w:eastAsia="ＭＳ Ｐゴシック" w:hAnsi="ＭＳ Ｐゴシック" w:hint="eastAsia"/>
                <w:sz w:val="18"/>
                <w:szCs w:val="18"/>
              </w:rPr>
              <w:t>中小企業</w:t>
            </w:r>
          </w:p>
          <w:p w14:paraId="62E7A095" w14:textId="77777777" w:rsidR="00AE2AD4" w:rsidRPr="005359C6" w:rsidRDefault="00AE2AD4" w:rsidP="00AE2AD4">
            <w:pPr>
              <w:ind w:firstLineChars="200" w:firstLine="320"/>
              <w:rPr>
                <w:rFonts w:ascii="ＭＳ Ｐゴシック" w:eastAsia="ＭＳ Ｐゴシック" w:hAnsi="ＭＳ Ｐゴシック"/>
                <w:sz w:val="18"/>
                <w:szCs w:val="22"/>
              </w:rPr>
            </w:pPr>
            <w:r w:rsidRPr="005359C6">
              <w:rPr>
                <w:rFonts w:ascii="ＭＳ Ｐゴシック" w:eastAsia="ＭＳ Ｐゴシック" w:hAnsi="ＭＳ Ｐゴシック" w:hint="eastAsia"/>
                <w:sz w:val="16"/>
                <w:szCs w:val="16"/>
              </w:rPr>
              <w:t>(個人事業主、個人含む)</w:t>
            </w:r>
          </w:p>
          <w:p w14:paraId="285AF522" w14:textId="6B087142" w:rsidR="00AE2AD4" w:rsidRPr="007F51CE" w:rsidRDefault="00000000" w:rsidP="00AE2AD4">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832564893"/>
                <w14:checkbox>
                  <w14:checked w14:val="0"/>
                  <w14:checkedState w14:val="2612" w14:font="ＭＳ ゴシック"/>
                  <w14:uncheckedState w14:val="2610" w14:font="ＭＳ ゴシック"/>
                </w14:checkbox>
              </w:sdtPr>
              <w:sdtContent>
                <w:r w:rsidR="00AE2AD4">
                  <w:rPr>
                    <w:rFonts w:ascii="ＭＳ ゴシック" w:eastAsia="ＭＳ ゴシック" w:hAnsi="ＭＳ ゴシック" w:hint="eastAsia"/>
                    <w:sz w:val="22"/>
                    <w:szCs w:val="20"/>
                  </w:rPr>
                  <w:t>☐</w:t>
                </w:r>
              </w:sdtContent>
            </w:sdt>
            <w:r w:rsidR="00AE2AD4" w:rsidRPr="007F51CE">
              <w:rPr>
                <w:rFonts w:ascii="ＭＳ Ｐゴシック" w:eastAsia="ＭＳ Ｐゴシック" w:hAnsi="ＭＳ Ｐゴシック" w:hint="eastAsia"/>
                <w:sz w:val="20"/>
                <w:szCs w:val="20"/>
              </w:rPr>
              <w:t xml:space="preserve">　</w:t>
            </w:r>
            <w:r w:rsidR="00AE2AD4" w:rsidRPr="005359C6">
              <w:rPr>
                <w:rFonts w:ascii="ＭＳ Ｐゴシック" w:eastAsia="ＭＳ Ｐゴシック" w:hAnsi="ＭＳ Ｐゴシック" w:hint="eastAsia"/>
                <w:sz w:val="18"/>
                <w:szCs w:val="18"/>
              </w:rPr>
              <w:t>大企業</w:t>
            </w:r>
            <w:r w:rsidR="00AE2AD4">
              <w:rPr>
                <w:rFonts w:ascii="ＭＳ Ｐゴシック" w:eastAsia="ＭＳ Ｐゴシック" w:hAnsi="ＭＳ Ｐゴシック"/>
                <w:sz w:val="18"/>
                <w:szCs w:val="18"/>
              </w:rPr>
              <w:br/>
            </w:r>
            <w:sdt>
              <w:sdtPr>
                <w:rPr>
                  <w:rFonts w:ascii="ＭＳ Ｐゴシック" w:eastAsia="ＭＳ Ｐゴシック" w:hAnsi="ＭＳ Ｐゴシック"/>
                  <w:sz w:val="22"/>
                  <w:szCs w:val="20"/>
                </w:rPr>
                <w:id w:val="-1640643926"/>
                <w14:checkbox>
                  <w14:checked w14:val="0"/>
                  <w14:checkedState w14:val="2612" w14:font="ＭＳ ゴシック"/>
                  <w14:uncheckedState w14:val="2610" w14:font="ＭＳ ゴシック"/>
                </w14:checkbox>
              </w:sdtPr>
              <w:sdtContent>
                <w:r w:rsidR="00AE2AD4">
                  <w:rPr>
                    <w:rFonts w:ascii="ＭＳ ゴシック" w:eastAsia="ＭＳ ゴシック" w:hAnsi="ＭＳ ゴシック" w:hint="eastAsia"/>
                    <w:sz w:val="22"/>
                    <w:szCs w:val="20"/>
                  </w:rPr>
                  <w:t>☐</w:t>
                </w:r>
              </w:sdtContent>
            </w:sdt>
            <w:r w:rsidR="00AE2AD4" w:rsidRPr="007F51CE">
              <w:rPr>
                <w:rFonts w:ascii="ＭＳ Ｐゴシック" w:eastAsia="ＭＳ Ｐゴシック" w:hAnsi="ＭＳ Ｐゴシック" w:hint="eastAsia"/>
                <w:sz w:val="20"/>
                <w:szCs w:val="20"/>
              </w:rPr>
              <w:t xml:space="preserve">　</w:t>
            </w:r>
            <w:r w:rsidR="00AE2AD4" w:rsidRPr="005359C6">
              <w:rPr>
                <w:rFonts w:ascii="ＭＳ Ｐゴシック" w:eastAsia="ＭＳ Ｐゴシック" w:hAnsi="ＭＳ Ｐゴシック" w:hint="eastAsia"/>
                <w:sz w:val="18"/>
                <w:szCs w:val="18"/>
              </w:rPr>
              <w:t>その他</w:t>
            </w:r>
            <w:r w:rsidR="00AE2AD4">
              <w:rPr>
                <w:rFonts w:ascii="ＭＳ Ｐゴシック" w:eastAsia="ＭＳ Ｐゴシック" w:hAnsi="ＭＳ Ｐゴシック" w:hint="eastAsia"/>
                <w:sz w:val="18"/>
                <w:szCs w:val="18"/>
              </w:rPr>
              <w:t>（</w:t>
            </w:r>
            <w:r w:rsidR="00AE2AD4" w:rsidRPr="005359C6">
              <w:rPr>
                <w:rFonts w:ascii="ＭＳ Ｐゴシック" w:eastAsia="ＭＳ Ｐゴシック" w:hAnsi="ＭＳ Ｐゴシック" w:hint="eastAsia"/>
                <w:sz w:val="18"/>
                <w:szCs w:val="18"/>
              </w:rPr>
              <w:t>団体等</w:t>
            </w:r>
            <w:r w:rsidR="00AE2AD4">
              <w:rPr>
                <w:rFonts w:ascii="ＭＳ Ｐゴシック" w:eastAsia="ＭＳ Ｐゴシック" w:hAnsi="ＭＳ Ｐゴシック" w:hint="eastAsia"/>
                <w:sz w:val="18"/>
                <w:szCs w:val="18"/>
              </w:rPr>
              <w:t>)</w:t>
            </w:r>
          </w:p>
        </w:tc>
      </w:tr>
      <w:tr w:rsidR="00B46B19" w14:paraId="285AF527" w14:textId="77777777" w:rsidTr="00DB679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929"/>
          <w:jc w:val="center"/>
        </w:trPr>
        <w:tc>
          <w:tcPr>
            <w:tcW w:w="2733" w:type="dxa"/>
            <w:vMerge/>
            <w:tcBorders>
              <w:top w:val="dotted" w:sz="4" w:space="0" w:color="7F7F7F" w:themeColor="text1" w:themeTint="80"/>
              <w:left w:val="single" w:sz="12" w:space="0" w:color="auto"/>
              <w:bottom w:val="single" w:sz="6" w:space="0" w:color="auto"/>
              <w:right w:val="single" w:sz="4" w:space="0" w:color="auto"/>
            </w:tcBorders>
            <w:shd w:val="clear" w:color="auto" w:fill="FFFF99"/>
            <w:vAlign w:val="center"/>
          </w:tcPr>
          <w:p w14:paraId="285AF524" w14:textId="77777777" w:rsidR="00B46B19" w:rsidRPr="007F51CE" w:rsidRDefault="00B46B19">
            <w:pPr>
              <w:pStyle w:val="a3"/>
              <w:tabs>
                <w:tab w:val="clear" w:pos="4252"/>
                <w:tab w:val="clear" w:pos="8504"/>
              </w:tabs>
              <w:snapToGrid/>
              <w:jc w:val="center"/>
              <w:rPr>
                <w:rFonts w:ascii="ＭＳ Ｐゴシック" w:eastAsia="ＭＳ Ｐゴシック" w:hAnsi="ＭＳ Ｐゴシック"/>
                <w:b/>
                <w:bCs/>
              </w:rPr>
            </w:pPr>
          </w:p>
        </w:tc>
        <w:tc>
          <w:tcPr>
            <w:tcW w:w="5190" w:type="dxa"/>
            <w:gridSpan w:val="20"/>
            <w:tcBorders>
              <w:top w:val="nil"/>
              <w:left w:val="single" w:sz="4" w:space="0" w:color="auto"/>
              <w:bottom w:val="single" w:sz="6" w:space="0" w:color="auto"/>
              <w:right w:val="dotted" w:sz="4" w:space="0" w:color="7F7F7F" w:themeColor="text1" w:themeTint="80"/>
            </w:tcBorders>
            <w:vAlign w:val="center"/>
          </w:tcPr>
          <w:p w14:paraId="285AF525" w14:textId="50B398FB" w:rsidR="00B46B19" w:rsidRPr="007F51CE" w:rsidRDefault="00B46B19" w:rsidP="00084E96">
            <w:pPr>
              <w:rPr>
                <w:rFonts w:ascii="ＭＳ Ｐゴシック" w:eastAsia="ＭＳ Ｐゴシック" w:hAnsi="ＭＳ Ｐゴシック"/>
                <w:sz w:val="20"/>
              </w:rPr>
            </w:pPr>
          </w:p>
        </w:tc>
        <w:tc>
          <w:tcPr>
            <w:tcW w:w="2479" w:type="dxa"/>
            <w:gridSpan w:val="6"/>
            <w:vMerge/>
            <w:tcBorders>
              <w:left w:val="dotted" w:sz="4" w:space="0" w:color="7F7F7F" w:themeColor="text1" w:themeTint="80"/>
              <w:bottom w:val="single" w:sz="6" w:space="0" w:color="auto"/>
              <w:right w:val="single" w:sz="12" w:space="0" w:color="auto"/>
            </w:tcBorders>
          </w:tcPr>
          <w:p w14:paraId="285AF526" w14:textId="77777777" w:rsidR="00B46B19" w:rsidRPr="007F51CE" w:rsidRDefault="00B46B19" w:rsidP="007A1DA1">
            <w:pPr>
              <w:rPr>
                <w:rFonts w:ascii="ＭＳ Ｐゴシック" w:eastAsia="ＭＳ Ｐゴシック" w:hAnsi="ＭＳ Ｐゴシック"/>
                <w:sz w:val="20"/>
              </w:rPr>
            </w:pPr>
          </w:p>
        </w:tc>
      </w:tr>
      <w:tr w:rsidR="00075A4D" w14:paraId="285AF52F" w14:textId="77777777" w:rsidTr="00D0741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904"/>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85AF528" w14:textId="77777777" w:rsidR="00075A4D" w:rsidRDefault="00075A4D" w:rsidP="003F674A">
            <w:pPr>
              <w:spacing w:line="260" w:lineRule="exact"/>
              <w:jc w:val="center"/>
              <w:rPr>
                <w:rFonts w:ascii="ＭＳ Ｐゴシック" w:eastAsia="ＭＳ Ｐゴシック" w:hAnsi="ＭＳ Ｐゴシック"/>
                <w:b/>
                <w:bCs/>
              </w:rPr>
            </w:pPr>
            <w:r w:rsidRPr="00A62877">
              <w:rPr>
                <w:rFonts w:ascii="ＭＳ Ｐゴシック" w:eastAsia="ＭＳ Ｐゴシック" w:hAnsi="ＭＳ Ｐゴシック" w:hint="eastAsia"/>
                <w:b/>
                <w:bCs/>
              </w:rPr>
              <w:t>ジェトロ・メンバーズ</w:t>
            </w:r>
          </w:p>
          <w:p w14:paraId="285AF529" w14:textId="77777777" w:rsidR="00075A4D" w:rsidRPr="007F51CE" w:rsidRDefault="00075A4D" w:rsidP="003F674A">
            <w:pPr>
              <w:spacing w:line="260" w:lineRule="exact"/>
              <w:jc w:val="center"/>
              <w:rPr>
                <w:rFonts w:ascii="ＭＳ Ｐゴシック" w:eastAsia="ＭＳ Ｐゴシック" w:hAnsi="ＭＳ Ｐゴシック"/>
                <w:sz w:val="18"/>
              </w:rPr>
            </w:pPr>
            <w:r w:rsidRPr="007F51CE">
              <w:rPr>
                <w:rFonts w:ascii="ＭＳ Ｐゴシック" w:eastAsia="ＭＳ Ｐゴシック" w:hAnsi="ＭＳ Ｐゴシック" w:hint="eastAsia"/>
                <w:b/>
                <w:bCs/>
              </w:rPr>
              <w:t>ご入会の有無</w:t>
            </w:r>
          </w:p>
          <w:p w14:paraId="285AF52A" w14:textId="77777777" w:rsidR="00075A4D" w:rsidRPr="008A14BB" w:rsidRDefault="00075A4D" w:rsidP="003F674A">
            <w:pPr>
              <w:spacing w:line="260" w:lineRule="exact"/>
              <w:jc w:val="center"/>
              <w:rPr>
                <w:rFonts w:ascii="ＭＳ Ｐゴシック" w:eastAsia="ＭＳ Ｐゴシック" w:hAnsi="ＭＳ Ｐゴシック"/>
                <w:bCs/>
                <w:sz w:val="16"/>
                <w:szCs w:val="16"/>
              </w:rPr>
            </w:pPr>
            <w:r w:rsidRPr="008A14BB">
              <w:rPr>
                <w:rFonts w:ascii="ＭＳ Ｐゴシック" w:eastAsia="ＭＳ Ｐゴシック" w:hAnsi="ＭＳ Ｐゴシック" w:hint="eastAsia"/>
                <w:bCs/>
                <w:sz w:val="16"/>
                <w:szCs w:val="16"/>
              </w:rPr>
              <w:t>（ジェトロ会員</w:t>
            </w:r>
            <w:r>
              <w:rPr>
                <w:rFonts w:ascii="ＭＳ Ｐゴシック" w:eastAsia="ＭＳ Ｐゴシック" w:hAnsi="ＭＳ Ｐゴシック" w:hint="eastAsia"/>
                <w:bCs/>
                <w:sz w:val="16"/>
                <w:szCs w:val="16"/>
              </w:rPr>
              <w:t>企業様</w:t>
            </w:r>
            <w:r w:rsidRPr="008A14BB">
              <w:rPr>
                <w:rFonts w:ascii="ＭＳ Ｐゴシック" w:eastAsia="ＭＳ Ｐゴシック" w:hAnsi="ＭＳ Ｐゴシック" w:hint="eastAsia"/>
                <w:bCs/>
                <w:sz w:val="16"/>
                <w:szCs w:val="16"/>
              </w:rPr>
              <w:t>ではない場合）</w:t>
            </w:r>
          </w:p>
          <w:p w14:paraId="285AF52B" w14:textId="77777777" w:rsidR="00075A4D" w:rsidRPr="007F51CE" w:rsidRDefault="00090518" w:rsidP="003F674A">
            <w:pPr>
              <w:spacing w:line="260" w:lineRule="exact"/>
              <w:jc w:val="center"/>
              <w:rPr>
                <w:rFonts w:ascii="ＭＳ Ｐゴシック" w:eastAsia="ＭＳ Ｐゴシック" w:hAnsi="ＭＳ Ｐゴシック"/>
                <w:sz w:val="18"/>
              </w:rPr>
            </w:pPr>
            <w:r>
              <w:rPr>
                <w:rFonts w:ascii="ＭＳ Ｐゴシック" w:eastAsia="ＭＳ Ｐゴシック" w:hAnsi="ＭＳ Ｐゴシック" w:hint="eastAsia"/>
                <w:b/>
                <w:bCs/>
              </w:rPr>
              <w:t>本</w:t>
            </w:r>
            <w:r w:rsidR="003F674A">
              <w:rPr>
                <w:rFonts w:ascii="ＭＳ Ｐゴシック" w:eastAsia="ＭＳ Ｐゴシック" w:hAnsi="ＭＳ Ｐゴシック" w:hint="eastAsia"/>
                <w:b/>
                <w:bCs/>
              </w:rPr>
              <w:t>サービス</w:t>
            </w:r>
            <w:r w:rsidR="00075A4D">
              <w:rPr>
                <w:rFonts w:ascii="ＭＳ Ｐゴシック" w:eastAsia="ＭＳ Ｐゴシック" w:hAnsi="ＭＳ Ｐゴシック" w:hint="eastAsia"/>
                <w:b/>
                <w:bCs/>
              </w:rPr>
              <w:t>対象企業の確認</w:t>
            </w:r>
          </w:p>
        </w:tc>
        <w:tc>
          <w:tcPr>
            <w:tcW w:w="7669" w:type="dxa"/>
            <w:gridSpan w:val="26"/>
            <w:tcBorders>
              <w:top w:val="single" w:sz="6" w:space="0" w:color="auto"/>
              <w:left w:val="single" w:sz="6" w:space="0" w:color="auto"/>
              <w:bottom w:val="dotted" w:sz="4" w:space="0" w:color="7F7F7F" w:themeColor="text1" w:themeTint="80"/>
              <w:right w:val="single" w:sz="12" w:space="0" w:color="auto"/>
            </w:tcBorders>
            <w:vAlign w:val="center"/>
          </w:tcPr>
          <w:p w14:paraId="285AF52C" w14:textId="77777777" w:rsidR="00075A4D" w:rsidRDefault="00D07412" w:rsidP="00D07412">
            <w:pPr>
              <w:rPr>
                <w:rFonts w:ascii="ＭＳ Ｐゴシック" w:eastAsia="ＭＳ Ｐゴシック" w:hAnsi="ＭＳ Ｐゴシック"/>
                <w:sz w:val="18"/>
              </w:rPr>
            </w:pPr>
            <w:r w:rsidRPr="00D07412">
              <w:rPr>
                <w:rFonts w:ascii="ＭＳ Ｐゴシック" w:eastAsia="ＭＳ Ｐゴシック" w:hAnsi="ＭＳ Ｐゴシック" w:hint="eastAsia"/>
                <w:sz w:val="18"/>
              </w:rPr>
              <w:t>ジェトロ・メンバーズ会員に</w:t>
            </w:r>
          </w:p>
          <w:p w14:paraId="285AF52D" w14:textId="04DF0192" w:rsidR="00D07412" w:rsidRDefault="00000000" w:rsidP="00D07412">
            <w:pPr>
              <w:rPr>
                <w:rFonts w:ascii="ＭＳ Ｐゴシック" w:eastAsia="ＭＳ Ｐゴシック" w:hAnsi="ＭＳ Ｐゴシック"/>
                <w:sz w:val="18"/>
              </w:rPr>
            </w:pPr>
            <w:sdt>
              <w:sdtPr>
                <w:rPr>
                  <w:rFonts w:ascii="ＭＳ Ｐゴシック" w:eastAsia="ＭＳ Ｐゴシック" w:hAnsi="ＭＳ Ｐゴシック"/>
                  <w:sz w:val="22"/>
                  <w:szCs w:val="20"/>
                </w:rPr>
                <w:id w:val="-1378700501"/>
                <w14:checkbox>
                  <w14:checked w14:val="0"/>
                  <w14:checkedState w14:val="2612" w14:font="ＭＳ ゴシック"/>
                  <w14:uncheckedState w14:val="2610" w14:font="ＭＳ ゴシック"/>
                </w14:checkbox>
              </w:sdtPr>
              <w:sdtContent>
                <w:r w:rsidR="003A7020">
                  <w:rPr>
                    <w:rFonts w:ascii="ＭＳ ゴシック" w:eastAsia="ＭＳ ゴシック" w:hAnsi="ＭＳ ゴシック" w:hint="eastAsia"/>
                    <w:sz w:val="22"/>
                    <w:szCs w:val="20"/>
                  </w:rPr>
                  <w:t>☐</w:t>
                </w:r>
              </w:sdtContent>
            </w:sdt>
            <w:r w:rsidR="00D07412" w:rsidRPr="00D07412">
              <w:rPr>
                <w:rFonts w:ascii="ＭＳ Ｐゴシック" w:eastAsia="ＭＳ Ｐゴシック" w:hAnsi="ＭＳ Ｐゴシック" w:hint="eastAsia"/>
                <w:sz w:val="18"/>
              </w:rPr>
              <w:t>①現在入会している</w:t>
            </w:r>
          </w:p>
          <w:p w14:paraId="285AF52E" w14:textId="77777777" w:rsidR="00D07412" w:rsidRPr="00D07412" w:rsidRDefault="00000000" w:rsidP="00A4414A">
            <w:pPr>
              <w:rPr>
                <w:rFonts w:ascii="ＭＳ Ｐゴシック" w:eastAsia="ＭＳ Ｐゴシック" w:hAnsi="ＭＳ Ｐゴシック"/>
                <w:sz w:val="18"/>
              </w:rPr>
            </w:pPr>
            <w:sdt>
              <w:sdtPr>
                <w:rPr>
                  <w:rFonts w:ascii="ＭＳ Ｐゴシック" w:eastAsia="ＭＳ Ｐゴシック" w:hAnsi="ＭＳ Ｐゴシック"/>
                  <w:sz w:val="22"/>
                  <w:szCs w:val="20"/>
                </w:rPr>
                <w:id w:val="-422648570"/>
                <w14:checkbox>
                  <w14:checked w14:val="0"/>
                  <w14:checkedState w14:val="2612" w14:font="ＭＳ ゴシック"/>
                  <w14:uncheckedState w14:val="2610" w14:font="ＭＳ ゴシック"/>
                </w14:checkbox>
              </w:sdtPr>
              <w:sdtContent>
                <w:r w:rsidR="002943B9">
                  <w:rPr>
                    <w:rFonts w:ascii="ＭＳ ゴシック" w:eastAsia="ＭＳ ゴシック" w:hAnsi="ＭＳ ゴシック" w:hint="eastAsia"/>
                    <w:sz w:val="22"/>
                    <w:szCs w:val="20"/>
                  </w:rPr>
                  <w:t>☐</w:t>
                </w:r>
              </w:sdtContent>
            </w:sdt>
            <w:r w:rsidR="00D07412" w:rsidRPr="00D07412">
              <w:rPr>
                <w:rFonts w:ascii="ＭＳ Ｐゴシック" w:eastAsia="ＭＳ Ｐゴシック" w:hAnsi="ＭＳ Ｐゴシック" w:hint="eastAsia"/>
                <w:sz w:val="18"/>
              </w:rPr>
              <w:t>②現在入会していない</w:t>
            </w:r>
            <w:r w:rsidR="00D01520">
              <w:rPr>
                <w:rFonts w:ascii="ＭＳ Ｐゴシック" w:eastAsia="ＭＳ Ｐゴシック" w:hAnsi="ＭＳ Ｐゴシック" w:hint="eastAsia"/>
                <w:sz w:val="18"/>
              </w:rPr>
              <w:t>（または不明）</w:t>
            </w:r>
          </w:p>
        </w:tc>
      </w:tr>
      <w:tr w:rsidR="003F674A" w14:paraId="285AF537" w14:textId="77777777" w:rsidTr="00DD0D0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868"/>
          <w:jc w:val="center"/>
        </w:trPr>
        <w:tc>
          <w:tcPr>
            <w:tcW w:w="2733" w:type="dxa"/>
            <w:vMerge/>
            <w:tcBorders>
              <w:left w:val="single" w:sz="12" w:space="0" w:color="auto"/>
              <w:right w:val="single" w:sz="6" w:space="0" w:color="auto"/>
            </w:tcBorders>
            <w:shd w:val="clear" w:color="auto" w:fill="FFFF99"/>
            <w:vAlign w:val="center"/>
          </w:tcPr>
          <w:p w14:paraId="285AF530" w14:textId="77777777" w:rsidR="003F674A" w:rsidRPr="007F51CE" w:rsidRDefault="003F674A" w:rsidP="00FC351D">
            <w:pPr>
              <w:jc w:val="center"/>
              <w:rPr>
                <w:rFonts w:ascii="ＭＳ Ｐゴシック" w:eastAsia="ＭＳ Ｐゴシック" w:hAnsi="ＭＳ Ｐゴシック"/>
                <w:b/>
                <w:bCs/>
              </w:rPr>
            </w:pPr>
          </w:p>
        </w:tc>
        <w:tc>
          <w:tcPr>
            <w:tcW w:w="7669" w:type="dxa"/>
            <w:gridSpan w:val="26"/>
            <w:tcBorders>
              <w:top w:val="dotted" w:sz="4" w:space="0" w:color="7F7F7F" w:themeColor="text1" w:themeTint="80"/>
              <w:left w:val="single" w:sz="6" w:space="0" w:color="auto"/>
              <w:right w:val="single" w:sz="12" w:space="0" w:color="auto"/>
            </w:tcBorders>
            <w:vAlign w:val="center"/>
          </w:tcPr>
          <w:p w14:paraId="285AF531" w14:textId="77777777" w:rsidR="003F674A" w:rsidRPr="00D07412" w:rsidRDefault="00A4414A" w:rsidP="00A4414A">
            <w:pPr>
              <w:rPr>
                <w:rFonts w:ascii="ＭＳ Ｐゴシック" w:eastAsia="ＭＳ Ｐゴシック" w:hAnsi="ＭＳ Ｐゴシック"/>
                <w:sz w:val="18"/>
              </w:rPr>
            </w:pPr>
            <w:r>
              <w:rPr>
                <w:rFonts w:ascii="ＭＳ Ｐゴシック" w:eastAsia="ＭＳ Ｐゴシック" w:hAnsi="ＭＳ Ｐゴシック" w:hint="eastAsia"/>
                <w:sz w:val="18"/>
              </w:rPr>
              <w:t>②</w:t>
            </w:r>
            <w:r w:rsidR="00D07412" w:rsidRPr="00D07412">
              <w:rPr>
                <w:rFonts w:ascii="ＭＳ Ｐゴシック" w:eastAsia="ＭＳ Ｐゴシック" w:hAnsi="ＭＳ Ｐゴシック" w:hint="eastAsia"/>
                <w:sz w:val="18"/>
              </w:rPr>
              <w:t>を選択した方は以下についても回答ください。</w:t>
            </w:r>
          </w:p>
          <w:p w14:paraId="285AF532" w14:textId="77777777" w:rsidR="003F674A" w:rsidRDefault="00000000" w:rsidP="00441198">
            <w:pPr>
              <w:ind w:firstLineChars="100" w:firstLine="220"/>
              <w:rPr>
                <w:rFonts w:ascii="ＭＳ Ｐゴシック" w:eastAsia="ＭＳ Ｐゴシック" w:hAnsi="ＭＳ Ｐゴシック"/>
                <w:sz w:val="18"/>
              </w:rPr>
            </w:pPr>
            <w:sdt>
              <w:sdtPr>
                <w:rPr>
                  <w:rFonts w:ascii="ＭＳ Ｐゴシック" w:eastAsia="ＭＳ Ｐゴシック" w:hAnsi="ＭＳ Ｐゴシック"/>
                  <w:sz w:val="22"/>
                  <w:szCs w:val="20"/>
                </w:rPr>
                <w:id w:val="1333951598"/>
                <w14:checkbox>
                  <w14:checked w14:val="0"/>
                  <w14:checkedState w14:val="2612" w14:font="ＭＳ ゴシック"/>
                  <w14:uncheckedState w14:val="2610" w14:font="ＭＳ ゴシック"/>
                </w14:checkbox>
              </w:sdtPr>
              <w:sdtContent>
                <w:r w:rsidR="003F674A">
                  <w:rPr>
                    <w:rFonts w:ascii="ＭＳ ゴシック" w:eastAsia="ＭＳ ゴシック" w:hAnsi="ＭＳ ゴシック" w:hint="eastAsia"/>
                    <w:sz w:val="22"/>
                    <w:szCs w:val="20"/>
                  </w:rPr>
                  <w:t>☐</w:t>
                </w:r>
              </w:sdtContent>
            </w:sdt>
            <w:r w:rsidR="003F674A" w:rsidRPr="007F51CE">
              <w:rPr>
                <w:rFonts w:ascii="ＭＳ Ｐゴシック" w:eastAsia="ＭＳ Ｐゴシック" w:hAnsi="ＭＳ Ｐゴシック" w:hint="eastAsia"/>
                <w:sz w:val="18"/>
                <w:szCs w:val="20"/>
              </w:rPr>
              <w:t xml:space="preserve"> </w:t>
            </w:r>
            <w:r w:rsidR="003F674A">
              <w:rPr>
                <w:rFonts w:ascii="ＭＳ Ｐゴシック" w:eastAsia="ＭＳ Ｐゴシック" w:hAnsi="ＭＳ Ｐゴシック" w:hint="eastAsia"/>
                <w:sz w:val="18"/>
              </w:rPr>
              <w:t>新輸出大国コンソーシアム事業 パートナーによるハンズオン支援の採択企業</w:t>
            </w:r>
          </w:p>
          <w:p w14:paraId="285AF533" w14:textId="77777777" w:rsidR="00722BB3" w:rsidRPr="00722BB3" w:rsidRDefault="00722BB3" w:rsidP="00722BB3">
            <w:pPr>
              <w:ind w:firstLineChars="400" w:firstLine="560"/>
              <w:jc w:val="left"/>
              <w:rPr>
                <w:rFonts w:ascii="ＭＳ Ｐゴシック" w:eastAsia="ＭＳ Ｐゴシック" w:hAnsi="ＭＳ Ｐゴシック"/>
                <w:color w:val="000000" w:themeColor="text1"/>
                <w:sz w:val="14"/>
                <w:szCs w:val="14"/>
              </w:rPr>
            </w:pPr>
            <w:r w:rsidRPr="00722BB3">
              <w:rPr>
                <w:rFonts w:ascii="ＭＳ Ｐゴシック" w:eastAsia="ＭＳ Ｐゴシック" w:hAnsi="ＭＳ Ｐゴシック" w:hint="eastAsia"/>
                <w:color w:val="000000" w:themeColor="text1"/>
                <w:sz w:val="14"/>
                <w:szCs w:val="14"/>
              </w:rPr>
              <w:t>※以下についてわかる範囲で記載ください。</w:t>
            </w:r>
          </w:p>
          <w:p w14:paraId="285AF534" w14:textId="77777777" w:rsidR="0030083F" w:rsidRPr="001B07A8" w:rsidRDefault="001B07A8" w:rsidP="001B07A8">
            <w:pPr>
              <w:ind w:firstLineChars="400" w:firstLine="720"/>
              <w:jc w:val="left"/>
              <w:rPr>
                <w:rFonts w:ascii="ＭＳ Ｐゴシック" w:eastAsia="ＭＳ Ｐゴシック" w:hAnsi="ＭＳ Ｐゴシック"/>
                <w:color w:val="000000" w:themeColor="text1"/>
                <w:sz w:val="18"/>
              </w:rPr>
            </w:pPr>
            <w:r>
              <w:rPr>
                <w:rFonts w:ascii="ＭＳ Ｐゴシック" w:eastAsia="ＭＳ Ｐゴシック" w:hAnsi="ＭＳ Ｐゴシック" w:hint="eastAsia"/>
                <w:color w:val="000000" w:themeColor="text1"/>
                <w:sz w:val="18"/>
              </w:rPr>
              <w:t>A</w:t>
            </w:r>
            <w:r w:rsidR="003B518A">
              <w:rPr>
                <w:rFonts w:ascii="ＭＳ Ｐゴシック" w:eastAsia="ＭＳ Ｐゴシック" w:hAnsi="ＭＳ Ｐゴシック" w:hint="eastAsia"/>
                <w:color w:val="000000" w:themeColor="text1"/>
                <w:sz w:val="18"/>
              </w:rPr>
              <w:t xml:space="preserve"> </w:t>
            </w:r>
            <w:r w:rsidR="0030083F" w:rsidRPr="001B07A8">
              <w:rPr>
                <w:rFonts w:ascii="ＭＳ Ｐゴシック" w:eastAsia="ＭＳ Ｐゴシック" w:hAnsi="ＭＳ Ｐゴシック" w:hint="eastAsia"/>
                <w:color w:val="000000" w:themeColor="text1"/>
                <w:sz w:val="18"/>
              </w:rPr>
              <w:t>担当貿情センターおよびコンシェルジュ名</w:t>
            </w:r>
            <w:r w:rsidR="00660C80" w:rsidRPr="001B07A8">
              <w:rPr>
                <w:rFonts w:ascii="ＭＳ Ｐゴシック" w:eastAsia="ＭＳ Ｐゴシック" w:hAnsi="ＭＳ Ｐゴシック" w:hint="eastAsia"/>
                <w:color w:val="000000" w:themeColor="text1"/>
                <w:sz w:val="18"/>
              </w:rPr>
              <w:t>：</w:t>
            </w:r>
            <w:r w:rsidR="00A36764" w:rsidRPr="001B07A8">
              <w:rPr>
                <w:rFonts w:ascii="ＭＳ Ｐゴシック" w:eastAsia="ＭＳ Ｐゴシック" w:hAnsi="ＭＳ Ｐゴシック" w:hint="eastAsia"/>
                <w:color w:val="000000" w:themeColor="text1"/>
                <w:sz w:val="18"/>
              </w:rPr>
              <w:t xml:space="preserve">　</w:t>
            </w:r>
            <w:r w:rsidR="004D7660" w:rsidRPr="001B07A8">
              <w:rPr>
                <w:rFonts w:ascii="ＭＳ Ｐゴシック" w:eastAsia="ＭＳ Ｐゴシック" w:hAnsi="ＭＳ Ｐゴシック" w:hint="eastAsia"/>
                <w:color w:val="000000" w:themeColor="text1"/>
                <w:sz w:val="18"/>
                <w:u w:val="single"/>
              </w:rPr>
              <w:t xml:space="preserve">　　　　　　　　　　　　　　</w:t>
            </w:r>
            <w:r w:rsidR="00722BB3" w:rsidRPr="001B07A8">
              <w:rPr>
                <w:rFonts w:ascii="ＭＳ Ｐゴシック" w:eastAsia="ＭＳ Ｐゴシック" w:hAnsi="ＭＳ Ｐゴシック" w:hint="eastAsia"/>
                <w:color w:val="000000" w:themeColor="text1"/>
                <w:sz w:val="18"/>
              </w:rPr>
              <w:t xml:space="preserve">　</w:t>
            </w:r>
          </w:p>
          <w:p w14:paraId="285AF535" w14:textId="77777777" w:rsidR="0030083F" w:rsidRPr="001B07A8" w:rsidRDefault="001B07A8" w:rsidP="001B07A8">
            <w:pPr>
              <w:ind w:firstLineChars="400" w:firstLine="720"/>
              <w:jc w:val="left"/>
              <w:rPr>
                <w:rFonts w:ascii="ＭＳ Ｐゴシック" w:eastAsia="ＭＳ Ｐゴシック" w:hAnsi="ＭＳ Ｐゴシック"/>
                <w:color w:val="000000" w:themeColor="text1"/>
                <w:sz w:val="18"/>
              </w:rPr>
            </w:pPr>
            <w:r>
              <w:rPr>
                <w:rFonts w:ascii="ＭＳ Ｐゴシック" w:eastAsia="ＭＳ Ｐゴシック" w:hAnsi="ＭＳ Ｐゴシック" w:hint="eastAsia"/>
                <w:color w:val="000000" w:themeColor="text1"/>
                <w:sz w:val="18"/>
              </w:rPr>
              <w:t>B</w:t>
            </w:r>
            <w:r w:rsidR="003B518A">
              <w:rPr>
                <w:rFonts w:ascii="ＭＳ Ｐゴシック" w:eastAsia="ＭＳ Ｐゴシック" w:hAnsi="ＭＳ Ｐゴシック" w:hint="eastAsia"/>
                <w:color w:val="000000" w:themeColor="text1"/>
                <w:sz w:val="18"/>
              </w:rPr>
              <w:t xml:space="preserve"> </w:t>
            </w:r>
            <w:r w:rsidR="0030083F" w:rsidRPr="001B07A8">
              <w:rPr>
                <w:rFonts w:ascii="ＭＳ Ｐゴシック" w:eastAsia="ＭＳ Ｐゴシック" w:hAnsi="ＭＳ Ｐゴシック" w:hint="eastAsia"/>
                <w:color w:val="000000" w:themeColor="text1"/>
                <w:sz w:val="18"/>
              </w:rPr>
              <w:t>担当パートナー名</w:t>
            </w:r>
            <w:r w:rsidR="00660C80" w:rsidRPr="001B07A8">
              <w:rPr>
                <w:rFonts w:ascii="ＭＳ Ｐゴシック" w:eastAsia="ＭＳ Ｐゴシック" w:hAnsi="ＭＳ Ｐゴシック" w:hint="eastAsia"/>
                <w:color w:val="000000" w:themeColor="text1"/>
                <w:sz w:val="18"/>
              </w:rPr>
              <w:t>：</w:t>
            </w:r>
            <w:r w:rsidR="00A36764" w:rsidRPr="001B07A8">
              <w:rPr>
                <w:rFonts w:ascii="ＭＳ Ｐゴシック" w:eastAsia="ＭＳ Ｐゴシック" w:hAnsi="ＭＳ Ｐゴシック" w:hint="eastAsia"/>
                <w:color w:val="000000" w:themeColor="text1"/>
                <w:sz w:val="18"/>
              </w:rPr>
              <w:t xml:space="preserve">　</w:t>
            </w:r>
            <w:r w:rsidR="004D7660" w:rsidRPr="001B07A8">
              <w:rPr>
                <w:rFonts w:ascii="ＭＳ Ｐゴシック" w:eastAsia="ＭＳ Ｐゴシック" w:hAnsi="ＭＳ Ｐゴシック" w:hint="eastAsia"/>
                <w:color w:val="000000" w:themeColor="text1"/>
                <w:sz w:val="18"/>
                <w:u w:val="single"/>
              </w:rPr>
              <w:t xml:space="preserve">　　　　　　　　　　　　　　</w:t>
            </w:r>
            <w:r w:rsidR="004D7660" w:rsidRPr="001B07A8">
              <w:rPr>
                <w:rFonts w:ascii="ＭＳ Ｐゴシック" w:eastAsia="ＭＳ Ｐゴシック" w:hAnsi="ＭＳ Ｐゴシック" w:hint="eastAsia"/>
                <w:color w:val="000000" w:themeColor="text1"/>
                <w:sz w:val="18"/>
              </w:rPr>
              <w:t xml:space="preserve">　　</w:t>
            </w:r>
          </w:p>
          <w:p w14:paraId="285AF536" w14:textId="77777777" w:rsidR="00953F7C" w:rsidRPr="007F51CE" w:rsidRDefault="00000000" w:rsidP="00953F7C">
            <w:pPr>
              <w:ind w:firstLineChars="100" w:firstLine="220"/>
              <w:rPr>
                <w:rFonts w:ascii="ＭＳ Ｐゴシック" w:eastAsia="ＭＳ Ｐゴシック" w:hAnsi="ＭＳ Ｐゴシック"/>
                <w:sz w:val="18"/>
              </w:rPr>
            </w:pPr>
            <w:sdt>
              <w:sdtPr>
                <w:rPr>
                  <w:rFonts w:ascii="ＭＳ Ｐゴシック" w:eastAsia="ＭＳ Ｐゴシック" w:hAnsi="ＭＳ Ｐゴシック"/>
                  <w:sz w:val="22"/>
                  <w:szCs w:val="20"/>
                </w:rPr>
                <w:id w:val="-456947289"/>
                <w14:checkbox>
                  <w14:checked w14:val="0"/>
                  <w14:checkedState w14:val="2612" w14:font="ＭＳ ゴシック"/>
                  <w14:uncheckedState w14:val="2610" w14:font="ＭＳ ゴシック"/>
                </w14:checkbox>
              </w:sdtPr>
              <w:sdtContent>
                <w:r w:rsidR="003F674A">
                  <w:rPr>
                    <w:rFonts w:ascii="ＭＳ ゴシック" w:eastAsia="ＭＳ ゴシック" w:hAnsi="ＭＳ ゴシック" w:hint="eastAsia"/>
                    <w:sz w:val="22"/>
                    <w:szCs w:val="20"/>
                  </w:rPr>
                  <w:t>☐</w:t>
                </w:r>
              </w:sdtContent>
            </w:sdt>
            <w:r w:rsidR="003F674A" w:rsidRPr="007F51CE">
              <w:rPr>
                <w:rFonts w:ascii="ＭＳ Ｐゴシック" w:eastAsia="ＭＳ Ｐゴシック" w:hAnsi="ＭＳ Ｐゴシック" w:hint="eastAsia"/>
                <w:sz w:val="18"/>
                <w:szCs w:val="20"/>
              </w:rPr>
              <w:t xml:space="preserve"> </w:t>
            </w:r>
            <w:r w:rsidR="003F674A">
              <w:rPr>
                <w:rFonts w:ascii="ＭＳ Ｐゴシック" w:eastAsia="ＭＳ Ｐゴシック" w:hAnsi="ＭＳ Ｐゴシック" w:hint="eastAsia"/>
                <w:sz w:val="18"/>
              </w:rPr>
              <w:t>現地進出を検討している企業（現地投資や進出する計画がある、登記を考えている）</w:t>
            </w:r>
          </w:p>
        </w:tc>
      </w:tr>
      <w:tr w:rsidR="00723CE1" w14:paraId="285AF53C" w14:textId="77777777" w:rsidTr="00766B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8"/>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85AF538" w14:textId="77777777" w:rsidR="00723CE1" w:rsidRPr="007F51CE" w:rsidRDefault="00723CE1">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申込者ご氏名</w:t>
            </w:r>
          </w:p>
          <w:p w14:paraId="285AF539" w14:textId="77777777" w:rsidR="00723CE1" w:rsidRPr="007F51CE" w:rsidRDefault="00723CE1">
            <w:pPr>
              <w:jc w:val="center"/>
              <w:rPr>
                <w:rFonts w:ascii="ＭＳ Ｐゴシック" w:eastAsia="ＭＳ Ｐゴシック" w:hAnsi="ＭＳ Ｐゴシック"/>
                <w:b/>
                <w:bCs/>
                <w:sz w:val="18"/>
              </w:rPr>
            </w:pPr>
            <w:r w:rsidRPr="007F51CE">
              <w:rPr>
                <w:rFonts w:ascii="ＭＳ Ｐゴシック" w:eastAsia="ＭＳ Ｐゴシック" w:hAnsi="ＭＳ Ｐゴシック" w:hint="eastAsia"/>
                <w:b/>
                <w:bCs/>
              </w:rPr>
              <w:t>・所属・役職</w:t>
            </w:r>
          </w:p>
        </w:tc>
        <w:tc>
          <w:tcPr>
            <w:tcW w:w="1099" w:type="dxa"/>
            <w:gridSpan w:val="2"/>
            <w:tcBorders>
              <w:top w:val="single" w:sz="6" w:space="0" w:color="auto"/>
              <w:left w:val="single" w:sz="6" w:space="0" w:color="auto"/>
              <w:bottom w:val="nil"/>
              <w:right w:val="dotted" w:sz="4" w:space="0" w:color="7F7F7F" w:themeColor="text1" w:themeTint="80"/>
            </w:tcBorders>
            <w:vAlign w:val="center"/>
          </w:tcPr>
          <w:p w14:paraId="285AF53A" w14:textId="77777777" w:rsidR="00723CE1" w:rsidRPr="007F51CE" w:rsidRDefault="00723CE1">
            <w:pP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（フリガナ）</w:t>
            </w:r>
          </w:p>
        </w:tc>
        <w:tc>
          <w:tcPr>
            <w:tcW w:w="6570" w:type="dxa"/>
            <w:gridSpan w:val="24"/>
            <w:tcBorders>
              <w:top w:val="single" w:sz="6" w:space="0" w:color="auto"/>
              <w:left w:val="dotted" w:sz="4" w:space="0" w:color="7F7F7F" w:themeColor="text1" w:themeTint="80"/>
              <w:bottom w:val="nil"/>
              <w:right w:val="single" w:sz="12" w:space="0" w:color="auto"/>
            </w:tcBorders>
            <w:vAlign w:val="center"/>
          </w:tcPr>
          <w:p w14:paraId="285AF53B" w14:textId="77777777" w:rsidR="00723CE1" w:rsidRPr="007F51CE" w:rsidRDefault="00723CE1">
            <w:pPr>
              <w:rPr>
                <w:rFonts w:ascii="ＭＳ Ｐゴシック" w:eastAsia="ＭＳ Ｐゴシック" w:hAnsi="ＭＳ Ｐゴシック"/>
                <w:sz w:val="20"/>
              </w:rPr>
            </w:pPr>
          </w:p>
        </w:tc>
      </w:tr>
      <w:tr w:rsidR="00723CE1" w14:paraId="285AF540" w14:textId="77777777" w:rsidTr="00DE257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97"/>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285AF53D" w14:textId="77777777" w:rsidR="00723CE1" w:rsidRPr="007F51CE" w:rsidRDefault="00723CE1">
            <w:pPr>
              <w:jc w:val="center"/>
              <w:rPr>
                <w:rFonts w:ascii="ＭＳ Ｐゴシック" w:eastAsia="ＭＳ Ｐゴシック" w:hAnsi="ＭＳ Ｐゴシック"/>
                <w:b/>
                <w:bCs/>
              </w:rPr>
            </w:pPr>
          </w:p>
        </w:tc>
        <w:tc>
          <w:tcPr>
            <w:tcW w:w="5190" w:type="dxa"/>
            <w:gridSpan w:val="20"/>
            <w:tcBorders>
              <w:top w:val="dotted" w:sz="4" w:space="0" w:color="7F7F7F" w:themeColor="text1" w:themeTint="80"/>
              <w:left w:val="single" w:sz="6" w:space="0" w:color="auto"/>
              <w:bottom w:val="single" w:sz="6" w:space="0" w:color="auto"/>
              <w:right w:val="dotted" w:sz="4" w:space="0" w:color="7F7F7F" w:themeColor="text1" w:themeTint="80"/>
            </w:tcBorders>
            <w:vAlign w:val="center"/>
          </w:tcPr>
          <w:p w14:paraId="285AF53E" w14:textId="77777777" w:rsidR="00723CE1" w:rsidRPr="00A4191D" w:rsidRDefault="00723CE1" w:rsidP="00F80FE9">
            <w:pPr>
              <w:jc w:val="left"/>
              <w:rPr>
                <w:rFonts w:ascii="ＭＳ Ｐゴシック" w:eastAsia="ＭＳ Ｐゴシック" w:hAnsi="ＭＳ Ｐゴシック"/>
                <w:sz w:val="18"/>
                <w:szCs w:val="18"/>
              </w:rPr>
            </w:pPr>
          </w:p>
        </w:tc>
        <w:tc>
          <w:tcPr>
            <w:tcW w:w="2479" w:type="dxa"/>
            <w:gridSpan w:val="6"/>
            <w:tcBorders>
              <w:top w:val="dotted" w:sz="4" w:space="0" w:color="7F7F7F" w:themeColor="text1" w:themeTint="80"/>
              <w:left w:val="dotted" w:sz="4" w:space="0" w:color="7F7F7F" w:themeColor="text1" w:themeTint="80"/>
              <w:bottom w:val="single" w:sz="6" w:space="0" w:color="auto"/>
              <w:right w:val="single" w:sz="12" w:space="0" w:color="auto"/>
            </w:tcBorders>
            <w:vAlign w:val="center"/>
          </w:tcPr>
          <w:p w14:paraId="285AF53F" w14:textId="77777777" w:rsidR="00723CE1" w:rsidRPr="007F51CE" w:rsidRDefault="00723CE1">
            <w:pPr>
              <w:rPr>
                <w:rFonts w:ascii="ＭＳ Ｐゴシック" w:eastAsia="ＭＳ Ｐゴシック" w:hAnsi="ＭＳ Ｐゴシック"/>
                <w:sz w:val="20"/>
              </w:rPr>
            </w:pPr>
          </w:p>
        </w:tc>
      </w:tr>
      <w:tr w:rsidR="00104728" w14:paraId="285AF545" w14:textId="77777777" w:rsidTr="00DE257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5"/>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85AF541" w14:textId="77777777" w:rsidR="00104728" w:rsidRPr="007F51CE" w:rsidRDefault="00104728" w:rsidP="009D59B7">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勤務先所在地・連絡先</w:t>
            </w:r>
          </w:p>
          <w:p w14:paraId="285AF542" w14:textId="6F777831" w:rsidR="00104728" w:rsidRPr="007F51CE" w:rsidRDefault="00104728" w:rsidP="009D59B7">
            <w:pPr>
              <w:jc w:val="center"/>
              <w:rPr>
                <w:rFonts w:ascii="ＭＳ Ｐゴシック" w:eastAsia="ＭＳ Ｐゴシック" w:hAnsi="ＭＳ Ｐゴシック"/>
                <w:sz w:val="16"/>
              </w:rPr>
            </w:pPr>
            <w:r w:rsidRPr="007F51CE">
              <w:rPr>
                <w:rFonts w:ascii="ＭＳ Ｐゴシック" w:eastAsia="ＭＳ Ｐゴシック" w:hAnsi="ＭＳ Ｐゴシック" w:hint="eastAsia"/>
                <w:sz w:val="16"/>
              </w:rPr>
              <w:t>（TEL</w:t>
            </w:r>
            <w:r w:rsidR="0086073A">
              <w:rPr>
                <w:rFonts w:ascii="ＭＳ Ｐゴシック" w:eastAsia="ＭＳ Ｐゴシック" w:hAnsi="ＭＳ Ｐゴシック" w:hint="eastAsia"/>
                <w:sz w:val="16"/>
              </w:rPr>
              <w:t>/</w:t>
            </w:r>
            <w:r w:rsidRPr="007F51CE">
              <w:rPr>
                <w:rFonts w:ascii="ＭＳ Ｐゴシック" w:eastAsia="ＭＳ Ｐゴシック" w:hAnsi="ＭＳ Ｐゴシック" w:hint="eastAsia"/>
                <w:sz w:val="16"/>
              </w:rPr>
              <w:t>Email/URL）</w:t>
            </w:r>
          </w:p>
        </w:tc>
        <w:tc>
          <w:tcPr>
            <w:tcW w:w="1930" w:type="dxa"/>
            <w:gridSpan w:val="9"/>
            <w:tcBorders>
              <w:top w:val="single" w:sz="6" w:space="0" w:color="auto"/>
              <w:left w:val="single" w:sz="6" w:space="0" w:color="auto"/>
              <w:bottom w:val="nil"/>
              <w:right w:val="nil"/>
            </w:tcBorders>
            <w:vAlign w:val="center"/>
          </w:tcPr>
          <w:p w14:paraId="3AFA7143" w14:textId="0F534DB0" w:rsidR="00104728" w:rsidRPr="00104728" w:rsidRDefault="00104728" w:rsidP="009D59B7">
            <w:pPr>
              <w:rPr>
                <w:rFonts w:ascii="ＭＳ Ｐゴシック" w:eastAsia="ＭＳ Ｐゴシック" w:hAnsi="ＭＳ Ｐゴシック"/>
                <w:sz w:val="22"/>
                <w:szCs w:val="20"/>
              </w:rPr>
            </w:pPr>
            <w:r w:rsidRPr="006B3B0F">
              <w:rPr>
                <w:rFonts w:ascii="ＭＳ Ｐゴシック" w:eastAsia="ＭＳ Ｐゴシック" w:hAnsi="ＭＳ Ｐゴシック" w:hint="eastAsia"/>
                <w:sz w:val="18"/>
                <w:szCs w:val="18"/>
              </w:rPr>
              <w:t>【所在国】</w:t>
            </w:r>
            <w:r>
              <w:rPr>
                <w:rFonts w:ascii="ＭＳ Ｐゴシック" w:eastAsia="ＭＳ Ｐゴシック" w:hAnsi="ＭＳ Ｐゴシック" w:hint="eastAsia"/>
                <w:sz w:val="18"/>
                <w:szCs w:val="18"/>
              </w:rPr>
              <w:t xml:space="preserve">　</w:t>
            </w:r>
            <w:sdt>
              <w:sdtPr>
                <w:rPr>
                  <w:rFonts w:ascii="ＭＳ Ｐゴシック" w:eastAsia="ＭＳ Ｐゴシック" w:hAnsi="ＭＳ Ｐゴシック"/>
                  <w:sz w:val="22"/>
                  <w:szCs w:val="20"/>
                </w:rPr>
                <w:id w:val="69701579"/>
                <w14:checkbox>
                  <w14:checked w14:val="0"/>
                  <w14:checkedState w14:val="2612" w14:font="ＭＳ ゴシック"/>
                  <w14:uncheckedState w14:val="2610" w14:font="ＭＳ ゴシック"/>
                </w14:checkbox>
              </w:sdtPr>
              <w:sdtContent>
                <w:r>
                  <w:rPr>
                    <w:rFonts w:ascii="ＭＳ ゴシック" w:eastAsia="ＭＳ ゴシック" w:hAnsi="ＭＳ ゴシック" w:hint="eastAsia"/>
                    <w:sz w:val="22"/>
                    <w:szCs w:val="20"/>
                  </w:rPr>
                  <w:t>☐</w:t>
                </w:r>
              </w:sdtContent>
            </w:sdt>
            <w:r>
              <w:rPr>
                <w:rFonts w:ascii="ＭＳ Ｐゴシック" w:eastAsia="ＭＳ Ｐゴシック" w:hAnsi="ＭＳ Ｐゴシック" w:hint="eastAsia"/>
                <w:sz w:val="18"/>
                <w:szCs w:val="18"/>
              </w:rPr>
              <w:t>日本</w:t>
            </w:r>
          </w:p>
        </w:tc>
        <w:tc>
          <w:tcPr>
            <w:tcW w:w="5739" w:type="dxa"/>
            <w:gridSpan w:val="17"/>
            <w:tcBorders>
              <w:top w:val="single" w:sz="6" w:space="0" w:color="auto"/>
              <w:left w:val="nil"/>
              <w:bottom w:val="nil"/>
              <w:right w:val="single" w:sz="12" w:space="0" w:color="auto"/>
            </w:tcBorders>
            <w:vAlign w:val="center"/>
          </w:tcPr>
          <w:p w14:paraId="285AF544" w14:textId="676ABBDE" w:rsidR="00104728" w:rsidRPr="006B3B0F" w:rsidRDefault="00000000" w:rsidP="009D59B7">
            <w:pPr>
              <w:rPr>
                <w:rFonts w:ascii="ＭＳ Ｐゴシック" w:eastAsia="ＭＳ Ｐゴシック" w:hAnsi="ＭＳ Ｐゴシック"/>
                <w:sz w:val="18"/>
                <w:szCs w:val="18"/>
              </w:rPr>
            </w:pPr>
            <w:sdt>
              <w:sdtPr>
                <w:rPr>
                  <w:rFonts w:ascii="ＭＳ Ｐゴシック" w:eastAsia="ＭＳ Ｐゴシック" w:hAnsi="ＭＳ Ｐゴシック"/>
                  <w:sz w:val="22"/>
                  <w:szCs w:val="20"/>
                </w:rPr>
                <w:id w:val="110407024"/>
                <w14:checkbox>
                  <w14:checked w14:val="0"/>
                  <w14:checkedState w14:val="2612" w14:font="ＭＳ ゴシック"/>
                  <w14:uncheckedState w14:val="2610" w14:font="ＭＳ ゴシック"/>
                </w14:checkbox>
              </w:sdtPr>
              <w:sdtContent>
                <w:r w:rsidR="00104728">
                  <w:rPr>
                    <w:rFonts w:ascii="ＭＳ ゴシック" w:eastAsia="ＭＳ ゴシック" w:hAnsi="ＭＳ ゴシック" w:hint="eastAsia"/>
                    <w:sz w:val="22"/>
                    <w:szCs w:val="20"/>
                  </w:rPr>
                  <w:t>☐</w:t>
                </w:r>
              </w:sdtContent>
            </w:sdt>
            <w:r w:rsidR="00104728">
              <w:rPr>
                <w:rFonts w:ascii="ＭＳ Ｐゴシック" w:eastAsia="ＭＳ Ｐゴシック" w:hAnsi="ＭＳ Ｐゴシック" w:hint="eastAsia"/>
                <w:sz w:val="18"/>
                <w:szCs w:val="18"/>
              </w:rPr>
              <w:t>日本以外</w:t>
            </w:r>
            <w:r w:rsidR="006D4417">
              <w:rPr>
                <w:rFonts w:ascii="ＭＳ Ｐゴシック" w:eastAsia="ＭＳ Ｐゴシック" w:hAnsi="ＭＳ Ｐゴシック" w:hint="eastAsia"/>
                <w:sz w:val="18"/>
                <w:szCs w:val="18"/>
              </w:rPr>
              <w:t xml:space="preserve">　</w:t>
            </w:r>
            <w:r w:rsidR="00104728">
              <w:rPr>
                <w:rFonts w:ascii="ＭＳ Ｐゴシック" w:eastAsia="ＭＳ Ｐゴシック" w:hAnsi="ＭＳ Ｐゴシック" w:hint="eastAsia"/>
                <w:sz w:val="18"/>
                <w:szCs w:val="18"/>
              </w:rPr>
              <w:t>（</w:t>
            </w:r>
            <w:r w:rsidR="00F176CD">
              <w:rPr>
                <w:rFonts w:ascii="ＭＳ Ｐゴシック" w:eastAsia="ＭＳ Ｐゴシック" w:hAnsi="ＭＳ Ｐゴシック" w:hint="eastAsia"/>
                <w:sz w:val="18"/>
                <w:szCs w:val="18"/>
              </w:rPr>
              <w:t>国名：</w:t>
            </w:r>
            <w:r w:rsidR="00104728">
              <w:rPr>
                <w:rFonts w:ascii="ＭＳ Ｐゴシック" w:eastAsia="ＭＳ Ｐゴシック" w:hAnsi="ＭＳ Ｐゴシック" w:hint="eastAsia"/>
                <w:sz w:val="18"/>
                <w:szCs w:val="18"/>
              </w:rPr>
              <w:t xml:space="preserve">　　　</w:t>
            </w:r>
            <w:r w:rsidR="00DE2574">
              <w:rPr>
                <w:rFonts w:ascii="ＭＳ Ｐゴシック" w:eastAsia="ＭＳ Ｐゴシック" w:hAnsi="ＭＳ Ｐゴシック" w:hint="eastAsia"/>
                <w:sz w:val="18"/>
                <w:szCs w:val="18"/>
              </w:rPr>
              <w:t xml:space="preserve">　　　</w:t>
            </w:r>
            <w:r w:rsidR="00104728">
              <w:rPr>
                <w:rFonts w:ascii="ＭＳ Ｐゴシック" w:eastAsia="ＭＳ Ｐゴシック" w:hAnsi="ＭＳ Ｐゴシック" w:hint="eastAsia"/>
                <w:sz w:val="18"/>
                <w:szCs w:val="18"/>
              </w:rPr>
              <w:t>）</w:t>
            </w:r>
          </w:p>
        </w:tc>
      </w:tr>
      <w:tr w:rsidR="00603520" w14:paraId="799BCADD" w14:textId="77777777" w:rsidTr="00FB27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5"/>
          <w:jc w:val="center"/>
        </w:trPr>
        <w:tc>
          <w:tcPr>
            <w:tcW w:w="2733" w:type="dxa"/>
            <w:vMerge/>
            <w:tcBorders>
              <w:top w:val="single" w:sz="6" w:space="0" w:color="auto"/>
              <w:left w:val="single" w:sz="12" w:space="0" w:color="auto"/>
              <w:right w:val="single" w:sz="6" w:space="0" w:color="auto"/>
            </w:tcBorders>
            <w:shd w:val="clear" w:color="auto" w:fill="FFFF99"/>
            <w:vAlign w:val="center"/>
          </w:tcPr>
          <w:p w14:paraId="4EBAA329" w14:textId="77777777" w:rsidR="00603520" w:rsidRPr="007F51CE" w:rsidRDefault="00603520" w:rsidP="009D59B7">
            <w:pPr>
              <w:jc w:val="center"/>
              <w:rPr>
                <w:rFonts w:ascii="ＭＳ Ｐゴシック" w:eastAsia="ＭＳ Ｐゴシック" w:hAnsi="ＭＳ Ｐゴシック"/>
                <w:b/>
                <w:bCs/>
              </w:rPr>
            </w:pPr>
          </w:p>
        </w:tc>
        <w:tc>
          <w:tcPr>
            <w:tcW w:w="7669" w:type="dxa"/>
            <w:gridSpan w:val="26"/>
            <w:tcBorders>
              <w:top w:val="single" w:sz="6" w:space="0" w:color="auto"/>
              <w:left w:val="single" w:sz="6" w:space="0" w:color="auto"/>
              <w:bottom w:val="nil"/>
              <w:right w:val="single" w:sz="12" w:space="0" w:color="auto"/>
            </w:tcBorders>
            <w:vAlign w:val="center"/>
          </w:tcPr>
          <w:p w14:paraId="45A7A889" w14:textId="77777777" w:rsidR="00603520" w:rsidRDefault="00B6285B" w:rsidP="0000310C">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【所在地】</w:t>
            </w:r>
            <w:r w:rsidR="00603520" w:rsidRPr="006B3B0F">
              <w:rPr>
                <w:rFonts w:ascii="ＭＳ Ｐゴシック" w:eastAsia="ＭＳ Ｐゴシック" w:hAnsi="ＭＳ Ｐゴシック" w:hint="eastAsia"/>
                <w:sz w:val="18"/>
                <w:szCs w:val="18"/>
              </w:rPr>
              <w:t>〒</w:t>
            </w:r>
          </w:p>
          <w:p w14:paraId="69122ED7" w14:textId="6B0EFB2E" w:rsidR="00B6285B" w:rsidRPr="006B3B0F" w:rsidRDefault="00B6285B" w:rsidP="0000310C">
            <w:pPr>
              <w:rPr>
                <w:rFonts w:ascii="ＭＳ Ｐゴシック" w:eastAsia="ＭＳ Ｐゴシック" w:hAnsi="ＭＳ Ｐゴシック"/>
                <w:sz w:val="18"/>
                <w:szCs w:val="18"/>
              </w:rPr>
            </w:pPr>
          </w:p>
        </w:tc>
      </w:tr>
      <w:tr w:rsidR="009D59B7" w14:paraId="285AF54B" w14:textId="77777777" w:rsidTr="004034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20"/>
          <w:jc w:val="center"/>
        </w:trPr>
        <w:tc>
          <w:tcPr>
            <w:tcW w:w="2733" w:type="dxa"/>
            <w:vMerge/>
            <w:tcBorders>
              <w:left w:val="single" w:sz="12" w:space="0" w:color="auto"/>
              <w:right w:val="single" w:sz="6" w:space="0" w:color="auto"/>
            </w:tcBorders>
            <w:shd w:val="clear" w:color="auto" w:fill="FFFF99"/>
            <w:vAlign w:val="center"/>
          </w:tcPr>
          <w:p w14:paraId="285AF546" w14:textId="77777777" w:rsidR="009D59B7" w:rsidRPr="007F51CE" w:rsidRDefault="009D59B7" w:rsidP="009D59B7">
            <w:pPr>
              <w:jc w:val="center"/>
              <w:rPr>
                <w:rFonts w:ascii="ＭＳ Ｐゴシック" w:eastAsia="ＭＳ Ｐゴシック" w:hAnsi="ＭＳ Ｐゴシック"/>
                <w:b/>
                <w:bCs/>
              </w:rPr>
            </w:pPr>
          </w:p>
        </w:tc>
        <w:tc>
          <w:tcPr>
            <w:tcW w:w="3009" w:type="dxa"/>
            <w:gridSpan w:val="14"/>
            <w:tcBorders>
              <w:top w:val="dotted" w:sz="4" w:space="0" w:color="7F7F7F" w:themeColor="text1" w:themeTint="80"/>
              <w:left w:val="single" w:sz="6" w:space="0" w:color="auto"/>
              <w:bottom w:val="dotted" w:sz="4" w:space="0" w:color="7F7F7F" w:themeColor="text1" w:themeTint="80"/>
              <w:right w:val="dotted" w:sz="4" w:space="0" w:color="7F7F7F" w:themeColor="text1" w:themeTint="80"/>
            </w:tcBorders>
            <w:vAlign w:val="center"/>
          </w:tcPr>
          <w:p w14:paraId="285AF548" w14:textId="2369CA39" w:rsidR="009D59B7" w:rsidRPr="006B3B0F" w:rsidRDefault="009D59B7" w:rsidP="009D59B7">
            <w:pPr>
              <w:rPr>
                <w:rFonts w:ascii="ＭＳ Ｐゴシック" w:eastAsia="ＭＳ Ｐゴシック" w:hAnsi="ＭＳ Ｐゴシック"/>
                <w:sz w:val="18"/>
                <w:szCs w:val="18"/>
              </w:rPr>
            </w:pPr>
            <w:r w:rsidRPr="006B3B0F">
              <w:rPr>
                <w:rFonts w:ascii="ＭＳ Ｐゴシック" w:eastAsia="ＭＳ Ｐゴシック" w:hAnsi="ＭＳ Ｐゴシック" w:hint="eastAsia"/>
                <w:sz w:val="18"/>
                <w:szCs w:val="18"/>
              </w:rPr>
              <w:t>【</w:t>
            </w:r>
            <w:r w:rsidRPr="006B3B0F">
              <w:rPr>
                <w:rFonts w:ascii="ＭＳ Ｐゴシック" w:eastAsia="ＭＳ Ｐゴシック" w:hAnsi="ＭＳ Ｐゴシック"/>
                <w:sz w:val="18"/>
                <w:szCs w:val="18"/>
              </w:rPr>
              <w:t>TEL</w:t>
            </w:r>
            <w:r w:rsidRPr="006B3B0F">
              <w:rPr>
                <w:rFonts w:ascii="ＭＳ Ｐゴシック" w:eastAsia="ＭＳ Ｐゴシック" w:hAnsi="ＭＳ Ｐゴシック" w:hint="eastAsia"/>
                <w:sz w:val="18"/>
                <w:szCs w:val="18"/>
              </w:rPr>
              <w:t>】</w:t>
            </w:r>
          </w:p>
        </w:tc>
        <w:tc>
          <w:tcPr>
            <w:tcW w:w="4660" w:type="dxa"/>
            <w:gridSpan w:val="12"/>
            <w:tcBorders>
              <w:top w:val="dotted" w:sz="4" w:space="0" w:color="7F7F7F" w:themeColor="text1" w:themeTint="80"/>
              <w:left w:val="dotted" w:sz="4" w:space="0" w:color="7F7F7F" w:themeColor="text1" w:themeTint="80"/>
              <w:bottom w:val="dotted" w:sz="4" w:space="0" w:color="7F7F7F" w:themeColor="text1" w:themeTint="80"/>
              <w:right w:val="single" w:sz="12" w:space="0" w:color="auto"/>
            </w:tcBorders>
            <w:vAlign w:val="center"/>
          </w:tcPr>
          <w:p w14:paraId="285AF54A" w14:textId="784CF048" w:rsidR="009D59B7" w:rsidRPr="006B3B0F" w:rsidRDefault="00DB7C57" w:rsidP="009D59B7">
            <w:pPr>
              <w:rPr>
                <w:rFonts w:ascii="ＭＳ Ｐゴシック" w:eastAsia="ＭＳ Ｐゴシック" w:hAnsi="ＭＳ Ｐゴシック"/>
                <w:sz w:val="18"/>
                <w:szCs w:val="18"/>
              </w:rPr>
            </w:pPr>
            <w:r w:rsidRPr="006B3B0F">
              <w:rPr>
                <w:rFonts w:ascii="ＭＳ Ｐゴシック" w:eastAsia="ＭＳ Ｐゴシック" w:hAnsi="ＭＳ Ｐゴシック" w:hint="eastAsia"/>
                <w:sz w:val="18"/>
                <w:szCs w:val="18"/>
              </w:rPr>
              <w:t>【携帯】</w:t>
            </w:r>
          </w:p>
        </w:tc>
      </w:tr>
      <w:tr w:rsidR="00152328" w14:paraId="285AF551" w14:textId="77777777" w:rsidTr="003273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tcBorders>
              <w:left w:val="single" w:sz="12" w:space="0" w:color="auto"/>
              <w:right w:val="single" w:sz="6" w:space="0" w:color="auto"/>
            </w:tcBorders>
            <w:shd w:val="clear" w:color="auto" w:fill="FFFF99"/>
            <w:vAlign w:val="center"/>
          </w:tcPr>
          <w:p w14:paraId="285AF54C" w14:textId="77777777" w:rsidR="00152328" w:rsidRPr="007F51CE" w:rsidRDefault="00152328" w:rsidP="00AE28B5">
            <w:pPr>
              <w:jc w:val="center"/>
              <w:rPr>
                <w:rFonts w:ascii="ＭＳ Ｐゴシック" w:eastAsia="ＭＳ Ｐゴシック" w:hAnsi="ＭＳ Ｐゴシック"/>
                <w:b/>
                <w:bCs/>
              </w:rPr>
            </w:pPr>
          </w:p>
        </w:tc>
        <w:tc>
          <w:tcPr>
            <w:tcW w:w="7669" w:type="dxa"/>
            <w:gridSpan w:val="26"/>
            <w:tcBorders>
              <w:top w:val="dotted" w:sz="4" w:space="0" w:color="7F7F7F" w:themeColor="text1" w:themeTint="80"/>
              <w:left w:val="single" w:sz="6" w:space="0" w:color="auto"/>
              <w:bottom w:val="dotted" w:sz="4" w:space="0" w:color="7F7F7F" w:themeColor="text1" w:themeTint="80"/>
              <w:right w:val="single" w:sz="12" w:space="0" w:color="auto"/>
            </w:tcBorders>
            <w:vAlign w:val="center"/>
          </w:tcPr>
          <w:p w14:paraId="285AF550" w14:textId="7D1ACF47" w:rsidR="00152328" w:rsidRPr="006B3B0F" w:rsidRDefault="00152328" w:rsidP="00AE28B5">
            <w:pPr>
              <w:ind w:right="-426"/>
              <w:rPr>
                <w:rFonts w:ascii="ＭＳ Ｐゴシック" w:eastAsia="ＭＳ Ｐゴシック" w:hAnsi="ＭＳ Ｐゴシック"/>
                <w:sz w:val="18"/>
                <w:szCs w:val="18"/>
              </w:rPr>
            </w:pPr>
            <w:r w:rsidRPr="006B3B0F">
              <w:rPr>
                <w:rFonts w:ascii="ＭＳ Ｐゴシック" w:eastAsia="ＭＳ Ｐゴシック" w:hAnsi="ＭＳ Ｐゴシック" w:hint="eastAsia"/>
                <w:sz w:val="18"/>
                <w:szCs w:val="18"/>
              </w:rPr>
              <w:t>【</w:t>
            </w:r>
            <w:r w:rsidRPr="006B3B0F">
              <w:rPr>
                <w:rFonts w:ascii="ＭＳ Ｐゴシック" w:eastAsia="ＭＳ Ｐゴシック" w:hAnsi="ＭＳ Ｐゴシック"/>
                <w:sz w:val="18"/>
                <w:szCs w:val="18"/>
              </w:rPr>
              <w:t>Email</w:t>
            </w:r>
            <w:r w:rsidRPr="006B3B0F">
              <w:rPr>
                <w:rFonts w:ascii="ＭＳ Ｐゴシック" w:eastAsia="ＭＳ Ｐゴシック" w:hAnsi="ＭＳ Ｐゴシック" w:hint="eastAsia"/>
                <w:sz w:val="18"/>
                <w:szCs w:val="18"/>
              </w:rPr>
              <w:t>】</w:t>
            </w:r>
          </w:p>
        </w:tc>
      </w:tr>
      <w:tr w:rsidR="00AE28B5" w14:paraId="285AF557" w14:textId="77777777" w:rsidTr="00861AB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7"/>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285AF552" w14:textId="77777777" w:rsidR="00AE28B5" w:rsidRPr="007F51CE" w:rsidRDefault="00AE28B5" w:rsidP="009D59B7">
            <w:pPr>
              <w:jc w:val="center"/>
              <w:rPr>
                <w:rFonts w:ascii="ＭＳ Ｐゴシック" w:eastAsia="ＭＳ Ｐゴシック" w:hAnsi="ＭＳ Ｐゴシック"/>
                <w:b/>
                <w:bCs/>
              </w:rPr>
            </w:pPr>
          </w:p>
        </w:tc>
        <w:tc>
          <w:tcPr>
            <w:tcW w:w="7669" w:type="dxa"/>
            <w:gridSpan w:val="26"/>
            <w:tcBorders>
              <w:top w:val="dotted" w:sz="4" w:space="0" w:color="7F7F7F" w:themeColor="text1" w:themeTint="80"/>
              <w:left w:val="single" w:sz="6" w:space="0" w:color="auto"/>
              <w:bottom w:val="single" w:sz="6" w:space="0" w:color="auto"/>
              <w:right w:val="single" w:sz="12" w:space="0" w:color="auto"/>
            </w:tcBorders>
            <w:vAlign w:val="center"/>
          </w:tcPr>
          <w:p w14:paraId="285AF556" w14:textId="62E0AFC9" w:rsidR="00AE28B5" w:rsidRPr="006B3B0F" w:rsidRDefault="00AE28B5" w:rsidP="009D59B7">
            <w:pPr>
              <w:rPr>
                <w:rFonts w:ascii="ＭＳ Ｐゴシック" w:eastAsia="ＭＳ Ｐゴシック" w:hAnsi="ＭＳ Ｐゴシック"/>
                <w:sz w:val="18"/>
                <w:szCs w:val="18"/>
              </w:rPr>
            </w:pPr>
            <w:r w:rsidRPr="006B3B0F">
              <w:rPr>
                <w:rFonts w:ascii="ＭＳ Ｐゴシック" w:eastAsia="ＭＳ Ｐゴシック" w:hAnsi="ＭＳ Ｐゴシック" w:hint="eastAsia"/>
                <w:sz w:val="18"/>
                <w:szCs w:val="18"/>
              </w:rPr>
              <w:t>【</w:t>
            </w:r>
            <w:r w:rsidRPr="006B3B0F">
              <w:rPr>
                <w:rFonts w:ascii="ＭＳ Ｐゴシック" w:eastAsia="ＭＳ Ｐゴシック" w:hAnsi="ＭＳ Ｐゴシック"/>
                <w:sz w:val="18"/>
                <w:szCs w:val="18"/>
              </w:rPr>
              <w:t>URL</w:t>
            </w:r>
            <w:r w:rsidRPr="006B3B0F">
              <w:rPr>
                <w:rFonts w:ascii="ＭＳ Ｐゴシック" w:eastAsia="ＭＳ Ｐゴシック" w:hAnsi="ＭＳ Ｐゴシック" w:hint="eastAsia"/>
                <w:sz w:val="18"/>
                <w:szCs w:val="18"/>
              </w:rPr>
              <w:t>】</w:t>
            </w:r>
          </w:p>
        </w:tc>
      </w:tr>
      <w:tr w:rsidR="00B32E44" w14:paraId="285AF55D" w14:textId="77777777" w:rsidTr="00D7220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0"/>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85AF558" w14:textId="77777777" w:rsidR="00B32E44" w:rsidRPr="005B2B17" w:rsidRDefault="00B32E44" w:rsidP="00B32E44">
            <w:pPr>
              <w:jc w:val="center"/>
              <w:rPr>
                <w:rFonts w:ascii="ＭＳ Ｐゴシック" w:eastAsia="ＭＳ Ｐゴシック" w:hAnsi="ＭＳ Ｐゴシック"/>
                <w:b/>
                <w:bCs/>
              </w:rPr>
            </w:pPr>
            <w:r w:rsidRPr="007274AD">
              <w:rPr>
                <w:rFonts w:ascii="ＭＳ Ｐゴシック" w:eastAsia="ＭＳ Ｐゴシック" w:hAnsi="ＭＳ Ｐゴシック" w:hint="eastAsia"/>
                <w:b/>
                <w:bCs/>
                <w:color w:val="000000" w:themeColor="text1"/>
              </w:rPr>
              <w:t>面談の目的</w:t>
            </w:r>
          </w:p>
        </w:tc>
        <w:tc>
          <w:tcPr>
            <w:tcW w:w="1647" w:type="dxa"/>
            <w:gridSpan w:val="6"/>
            <w:tcBorders>
              <w:top w:val="single" w:sz="6" w:space="0" w:color="auto"/>
              <w:left w:val="single" w:sz="6" w:space="0" w:color="auto"/>
              <w:bottom w:val="nil"/>
              <w:right w:val="nil"/>
            </w:tcBorders>
            <w:vAlign w:val="center"/>
          </w:tcPr>
          <w:p w14:paraId="285AF559" w14:textId="5D246D45" w:rsidR="00B32E44" w:rsidRPr="007F51CE" w:rsidRDefault="00000000" w:rsidP="00B32E44">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025900176"/>
                <w14:checkbox>
                  <w14:checked w14:val="0"/>
                  <w14:checkedState w14:val="2612" w14:font="ＭＳ ゴシック"/>
                  <w14:uncheckedState w14:val="2610" w14:font="ＭＳ ゴシック"/>
                </w14:checkbox>
              </w:sdtPr>
              <w:sdtContent>
                <w:r w:rsidR="00B32E44">
                  <w:rPr>
                    <w:rFonts w:ascii="ＭＳ ゴシック" w:eastAsia="ＭＳ ゴシック" w:hAnsi="ＭＳ ゴシック" w:hint="eastAsia"/>
                    <w:sz w:val="22"/>
                    <w:szCs w:val="20"/>
                  </w:rPr>
                  <w:t>☐</w:t>
                </w:r>
              </w:sdtContent>
            </w:sdt>
            <w:r w:rsidR="00B32E44" w:rsidRPr="00DE0D81">
              <w:rPr>
                <w:rFonts w:ascii="ＭＳ Ｐゴシック" w:eastAsia="ＭＳ Ｐゴシック" w:hAnsi="ＭＳ Ｐゴシック" w:hint="eastAsia"/>
                <w:sz w:val="18"/>
                <w:szCs w:val="18"/>
              </w:rPr>
              <w:t>視　察</w:t>
            </w:r>
          </w:p>
        </w:tc>
        <w:tc>
          <w:tcPr>
            <w:tcW w:w="1362" w:type="dxa"/>
            <w:gridSpan w:val="8"/>
            <w:tcBorders>
              <w:top w:val="single" w:sz="4" w:space="0" w:color="auto"/>
              <w:left w:val="nil"/>
              <w:bottom w:val="nil"/>
              <w:right w:val="nil"/>
            </w:tcBorders>
            <w:vAlign w:val="center"/>
          </w:tcPr>
          <w:p w14:paraId="285AF55A" w14:textId="6D4CD20F" w:rsidR="00B32E44" w:rsidRPr="007F51CE" w:rsidRDefault="00000000" w:rsidP="00B32E44">
            <w:pPr>
              <w:rPr>
                <w:rFonts w:ascii="ＭＳ Ｐゴシック" w:eastAsia="ＭＳ Ｐゴシック" w:hAnsi="ＭＳ Ｐゴシック"/>
                <w:sz w:val="20"/>
              </w:rPr>
            </w:pPr>
            <w:sdt>
              <w:sdtPr>
                <w:rPr>
                  <w:rFonts w:ascii="ＭＳ Ｐゴシック" w:eastAsia="ＭＳ Ｐゴシック" w:hAnsi="ＭＳ Ｐゴシック"/>
                  <w:szCs w:val="20"/>
                </w:rPr>
                <w:id w:val="1163893576"/>
                <w14:checkbox>
                  <w14:checked w14:val="0"/>
                  <w14:checkedState w14:val="2612" w14:font="ＭＳ ゴシック"/>
                  <w14:uncheckedState w14:val="2610" w14:font="ＭＳ ゴシック"/>
                </w14:checkbox>
              </w:sdtPr>
              <w:sdtContent>
                <w:r w:rsidR="00B32E44" w:rsidRPr="00DE0D81">
                  <w:rPr>
                    <w:rFonts w:ascii="ＭＳ ゴシック" w:eastAsia="ＭＳ ゴシック" w:hAnsi="ＭＳ ゴシック" w:hint="eastAsia"/>
                    <w:szCs w:val="20"/>
                  </w:rPr>
                  <w:t>☐</w:t>
                </w:r>
              </w:sdtContent>
            </w:sdt>
            <w:r w:rsidR="00B32E44" w:rsidRPr="00DE0D81">
              <w:rPr>
                <w:rFonts w:ascii="ＭＳ Ｐゴシック" w:eastAsia="ＭＳ Ｐゴシック" w:hAnsi="ＭＳ Ｐゴシック" w:hint="eastAsia"/>
                <w:sz w:val="18"/>
                <w:szCs w:val="20"/>
              </w:rPr>
              <w:t>商  談</w:t>
            </w:r>
          </w:p>
        </w:tc>
        <w:tc>
          <w:tcPr>
            <w:tcW w:w="4223" w:type="dxa"/>
            <w:gridSpan w:val="11"/>
            <w:tcBorders>
              <w:top w:val="single" w:sz="4" w:space="0" w:color="auto"/>
              <w:left w:val="nil"/>
              <w:bottom w:val="nil"/>
              <w:right w:val="nil"/>
            </w:tcBorders>
            <w:vAlign w:val="center"/>
          </w:tcPr>
          <w:p w14:paraId="285AF55B" w14:textId="372368AF" w:rsidR="00B32E44" w:rsidRPr="007F51CE" w:rsidRDefault="00000000" w:rsidP="00B32E44">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940517088"/>
                <w14:checkbox>
                  <w14:checked w14:val="0"/>
                  <w14:checkedState w14:val="2612" w14:font="ＭＳ ゴシック"/>
                  <w14:uncheckedState w14:val="2610" w14:font="ＭＳ ゴシック"/>
                </w14:checkbox>
              </w:sdtPr>
              <w:sdtContent>
                <w:r w:rsidR="00B32E44">
                  <w:rPr>
                    <w:rFonts w:ascii="ＭＳ ゴシック" w:eastAsia="ＭＳ ゴシック" w:hAnsi="ＭＳ ゴシック" w:hint="eastAsia"/>
                    <w:sz w:val="22"/>
                    <w:szCs w:val="20"/>
                  </w:rPr>
                  <w:t>☐</w:t>
                </w:r>
              </w:sdtContent>
            </w:sdt>
            <w:r w:rsidR="00B32E44" w:rsidRPr="00DE0D81">
              <w:rPr>
                <w:rFonts w:ascii="ＭＳ Ｐゴシック" w:eastAsia="ＭＳ Ｐゴシック" w:hAnsi="ＭＳ Ｐゴシック" w:hint="eastAsia"/>
                <w:sz w:val="18"/>
                <w:szCs w:val="18"/>
              </w:rPr>
              <w:t>事前調査</w:t>
            </w:r>
          </w:p>
        </w:tc>
        <w:tc>
          <w:tcPr>
            <w:tcW w:w="437" w:type="dxa"/>
            <w:tcBorders>
              <w:top w:val="single" w:sz="4" w:space="0" w:color="auto"/>
              <w:left w:val="nil"/>
              <w:bottom w:val="nil"/>
              <w:right w:val="single" w:sz="12" w:space="0" w:color="auto"/>
            </w:tcBorders>
            <w:vAlign w:val="center"/>
          </w:tcPr>
          <w:p w14:paraId="285AF55C" w14:textId="3D7162A9" w:rsidR="00B32E44" w:rsidRPr="007F51CE" w:rsidRDefault="00B32E44" w:rsidP="00B32E44">
            <w:pPr>
              <w:rPr>
                <w:rFonts w:ascii="ＭＳ Ｐゴシック" w:eastAsia="ＭＳ Ｐゴシック" w:hAnsi="ＭＳ Ｐゴシック"/>
                <w:sz w:val="20"/>
              </w:rPr>
            </w:pPr>
          </w:p>
        </w:tc>
      </w:tr>
      <w:tr w:rsidR="00B32E44" w14:paraId="285AF563" w14:textId="77777777" w:rsidTr="001C0F4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00"/>
          <w:jc w:val="center"/>
        </w:trPr>
        <w:tc>
          <w:tcPr>
            <w:tcW w:w="2733" w:type="dxa"/>
            <w:vMerge/>
            <w:tcBorders>
              <w:left w:val="single" w:sz="12" w:space="0" w:color="auto"/>
              <w:right w:val="single" w:sz="6" w:space="0" w:color="auto"/>
            </w:tcBorders>
            <w:shd w:val="clear" w:color="auto" w:fill="FFFF99"/>
            <w:vAlign w:val="center"/>
          </w:tcPr>
          <w:p w14:paraId="285AF55E" w14:textId="77777777" w:rsidR="00B32E44" w:rsidRPr="007F51CE" w:rsidRDefault="00B32E44" w:rsidP="00B32E44">
            <w:pPr>
              <w:jc w:val="center"/>
              <w:rPr>
                <w:rFonts w:ascii="ＭＳ Ｐゴシック" w:eastAsia="ＭＳ Ｐゴシック" w:hAnsi="ＭＳ Ｐゴシック"/>
                <w:b/>
                <w:bCs/>
              </w:rPr>
            </w:pPr>
          </w:p>
        </w:tc>
        <w:tc>
          <w:tcPr>
            <w:tcW w:w="7232" w:type="dxa"/>
            <w:gridSpan w:val="25"/>
            <w:tcBorders>
              <w:top w:val="nil"/>
              <w:left w:val="single" w:sz="6" w:space="0" w:color="auto"/>
              <w:bottom w:val="nil"/>
              <w:right w:val="nil"/>
            </w:tcBorders>
            <w:vAlign w:val="center"/>
          </w:tcPr>
          <w:p w14:paraId="285AF561" w14:textId="6473D651" w:rsidR="00B32E44" w:rsidRPr="007F51CE" w:rsidRDefault="00000000" w:rsidP="00B32E44">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916386681"/>
                <w14:checkbox>
                  <w14:checked w14:val="0"/>
                  <w14:checkedState w14:val="2612" w14:font="ＭＳ ゴシック"/>
                  <w14:uncheckedState w14:val="2610" w14:font="ＭＳ ゴシック"/>
                </w14:checkbox>
              </w:sdtPr>
              <w:sdtContent>
                <w:r w:rsidR="00B32E44">
                  <w:rPr>
                    <w:rFonts w:ascii="ＭＳ ゴシック" w:eastAsia="ＭＳ ゴシック" w:hAnsi="ＭＳ ゴシック" w:hint="eastAsia"/>
                    <w:sz w:val="22"/>
                    <w:szCs w:val="20"/>
                  </w:rPr>
                  <w:t>☐</w:t>
                </w:r>
              </w:sdtContent>
            </w:sdt>
            <w:r w:rsidR="00B32E44" w:rsidRPr="00DE0D81">
              <w:rPr>
                <w:rFonts w:ascii="ＭＳ Ｐゴシック" w:eastAsia="ＭＳ Ｐゴシック" w:hAnsi="ＭＳ Ｐゴシック" w:hint="eastAsia"/>
                <w:sz w:val="18"/>
                <w:szCs w:val="20"/>
              </w:rPr>
              <w:t>その他</w:t>
            </w:r>
            <w:r w:rsidR="00B32E44" w:rsidRPr="00D64F43">
              <w:rPr>
                <w:rFonts w:ascii="ＭＳ Ｐゴシック" w:eastAsia="ＭＳ Ｐゴシック" w:hAnsi="ＭＳ Ｐゴシック" w:hint="eastAsia"/>
                <w:sz w:val="20"/>
                <w:szCs w:val="20"/>
              </w:rPr>
              <w:t>（</w:t>
            </w:r>
          </w:p>
        </w:tc>
        <w:tc>
          <w:tcPr>
            <w:tcW w:w="437" w:type="dxa"/>
            <w:tcBorders>
              <w:top w:val="nil"/>
              <w:left w:val="nil"/>
              <w:bottom w:val="nil"/>
              <w:right w:val="single" w:sz="12" w:space="0" w:color="auto"/>
            </w:tcBorders>
          </w:tcPr>
          <w:p w14:paraId="285AF562" w14:textId="28CCF272" w:rsidR="00B32E44" w:rsidRPr="007F51CE" w:rsidRDefault="005F566A" w:rsidP="00B32E44">
            <w:pPr>
              <w:rPr>
                <w:rFonts w:ascii="ＭＳ Ｐゴシック" w:eastAsia="ＭＳ Ｐゴシック" w:hAnsi="ＭＳ Ｐゴシック"/>
                <w:sz w:val="20"/>
              </w:rPr>
            </w:pPr>
            <w:r>
              <w:rPr>
                <w:rFonts w:ascii="ＭＳ Ｐゴシック" w:eastAsia="ＭＳ Ｐゴシック" w:hAnsi="ＭＳ Ｐゴシック" w:hint="eastAsia"/>
                <w:sz w:val="20"/>
              </w:rPr>
              <w:t>）</w:t>
            </w:r>
          </w:p>
        </w:tc>
      </w:tr>
      <w:tr w:rsidR="00953F7C" w14:paraId="285AF566" w14:textId="77777777" w:rsidTr="00FB27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tcBorders>
              <w:left w:val="single" w:sz="12" w:space="0" w:color="auto"/>
              <w:right w:val="single" w:sz="6" w:space="0" w:color="auto"/>
            </w:tcBorders>
            <w:shd w:val="clear" w:color="auto" w:fill="FFFF99"/>
            <w:vAlign w:val="center"/>
          </w:tcPr>
          <w:p w14:paraId="285AF564" w14:textId="77777777" w:rsidR="00953F7C" w:rsidRPr="007F51CE" w:rsidRDefault="00953F7C" w:rsidP="00953F7C">
            <w:pPr>
              <w:jc w:val="center"/>
              <w:rPr>
                <w:rFonts w:ascii="ＭＳ Ｐゴシック" w:eastAsia="ＭＳ Ｐゴシック" w:hAnsi="ＭＳ Ｐゴシック"/>
                <w:b/>
                <w:bCs/>
              </w:rPr>
            </w:pPr>
          </w:p>
        </w:tc>
        <w:tc>
          <w:tcPr>
            <w:tcW w:w="7669" w:type="dxa"/>
            <w:gridSpan w:val="26"/>
            <w:tcBorders>
              <w:top w:val="nil"/>
              <w:left w:val="single" w:sz="6" w:space="0" w:color="auto"/>
              <w:right w:val="single" w:sz="12" w:space="0" w:color="auto"/>
            </w:tcBorders>
            <w:vAlign w:val="center"/>
          </w:tcPr>
          <w:p w14:paraId="285AF565" w14:textId="77777777" w:rsidR="00953F7C" w:rsidRPr="008F1430" w:rsidRDefault="00953F7C" w:rsidP="00953F7C">
            <w:pPr>
              <w:rPr>
                <w:rFonts w:ascii="ＭＳ Ｐゴシック" w:eastAsia="ＭＳ Ｐゴシック" w:hAnsi="ＭＳ Ｐゴシック"/>
                <w:color w:val="FF0000"/>
                <w:sz w:val="20"/>
              </w:rPr>
            </w:pPr>
            <w:r w:rsidRPr="008F1430">
              <w:rPr>
                <w:rFonts w:ascii="ＭＳ Ｐゴシック" w:eastAsia="ＭＳ Ｐゴシック" w:hAnsi="ＭＳ Ｐゴシック" w:hint="eastAsia"/>
                <w:color w:val="000000" w:themeColor="text1"/>
                <w:sz w:val="14"/>
              </w:rPr>
              <w:t>*原則、現地での具体的なビジネス計画を有する場合のご依頼に限ります。</w:t>
            </w:r>
          </w:p>
        </w:tc>
      </w:tr>
      <w:tr w:rsidR="00953F7C" w14:paraId="285AF56B" w14:textId="77777777" w:rsidTr="00AE5E5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6"/>
          <w:jc w:val="center"/>
        </w:trPr>
        <w:tc>
          <w:tcPr>
            <w:tcW w:w="2733" w:type="dxa"/>
            <w:tcBorders>
              <w:top w:val="single" w:sz="6" w:space="0" w:color="auto"/>
              <w:left w:val="single" w:sz="12" w:space="0" w:color="auto"/>
              <w:bottom w:val="single" w:sz="6" w:space="0" w:color="auto"/>
              <w:right w:val="single" w:sz="6" w:space="0" w:color="auto"/>
            </w:tcBorders>
            <w:shd w:val="clear" w:color="auto" w:fill="FFFF99"/>
            <w:vAlign w:val="center"/>
          </w:tcPr>
          <w:p w14:paraId="285AF567" w14:textId="77777777" w:rsidR="00953F7C" w:rsidRPr="007F51CE" w:rsidRDefault="00953F7C" w:rsidP="00953F7C">
            <w:pPr>
              <w:jc w:val="center"/>
              <w:rPr>
                <w:rFonts w:ascii="ＭＳ Ｐゴシック" w:eastAsia="ＭＳ Ｐゴシック" w:hAnsi="ＭＳ Ｐゴシック"/>
                <w:b/>
                <w:bCs/>
              </w:rPr>
            </w:pPr>
            <w:r>
              <w:rPr>
                <w:rFonts w:ascii="ＭＳ Ｐゴシック" w:eastAsia="ＭＳ Ｐゴシック" w:hAnsi="ＭＳ Ｐゴシック" w:hint="eastAsia"/>
                <w:b/>
                <w:bCs/>
              </w:rPr>
              <w:t>オンライン面談</w:t>
            </w:r>
            <w:r w:rsidRPr="005B2B17">
              <w:rPr>
                <w:rFonts w:ascii="ＭＳ Ｐゴシック" w:eastAsia="ＭＳ Ｐゴシック" w:hAnsi="ＭＳ Ｐゴシック" w:hint="eastAsia"/>
                <w:b/>
                <w:bCs/>
              </w:rPr>
              <w:t>ご希</w:t>
            </w:r>
            <w:r w:rsidRPr="007F51CE">
              <w:rPr>
                <w:rFonts w:ascii="ＭＳ Ｐゴシック" w:eastAsia="ＭＳ Ｐゴシック" w:hAnsi="ＭＳ Ｐゴシック" w:hint="eastAsia"/>
                <w:b/>
                <w:bCs/>
              </w:rPr>
              <w:t>望の</w:t>
            </w:r>
          </w:p>
          <w:p w14:paraId="285AF568" w14:textId="77777777" w:rsidR="00953F7C" w:rsidRPr="007F51CE" w:rsidRDefault="00953F7C" w:rsidP="00953F7C">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ジェトロ海外事務所</w:t>
            </w:r>
          </w:p>
        </w:tc>
        <w:tc>
          <w:tcPr>
            <w:tcW w:w="7669" w:type="dxa"/>
            <w:gridSpan w:val="26"/>
            <w:tcBorders>
              <w:top w:val="single" w:sz="6" w:space="0" w:color="auto"/>
              <w:left w:val="single" w:sz="6" w:space="0" w:color="auto"/>
              <w:bottom w:val="single" w:sz="6" w:space="0" w:color="auto"/>
              <w:right w:val="single" w:sz="12" w:space="0" w:color="auto"/>
            </w:tcBorders>
            <w:vAlign w:val="bottom"/>
          </w:tcPr>
          <w:p w14:paraId="285AF569" w14:textId="77777777" w:rsidR="00953F7C" w:rsidRPr="007F51CE" w:rsidRDefault="00953F7C" w:rsidP="00953F7C">
            <w:pPr>
              <w:rPr>
                <w:rFonts w:ascii="ＭＳ Ｐゴシック" w:eastAsia="ＭＳ Ｐゴシック" w:hAnsi="ＭＳ Ｐゴシック"/>
                <w:sz w:val="20"/>
              </w:rPr>
            </w:pPr>
          </w:p>
          <w:p w14:paraId="285AF56A" w14:textId="77777777" w:rsidR="00953F7C" w:rsidRPr="007F51CE" w:rsidRDefault="00953F7C" w:rsidP="00953F7C">
            <w:pPr>
              <w:rPr>
                <w:rFonts w:ascii="ＭＳ Ｐゴシック" w:eastAsia="ＭＳ Ｐゴシック" w:hAnsi="ＭＳ Ｐゴシック"/>
                <w:sz w:val="20"/>
              </w:rPr>
            </w:pPr>
            <w:r w:rsidRPr="007F51CE">
              <w:rPr>
                <w:rFonts w:ascii="ＭＳ Ｐゴシック" w:eastAsia="ＭＳ Ｐゴシック" w:hAnsi="ＭＳ Ｐゴシック" w:hint="eastAsia"/>
                <w:sz w:val="14"/>
              </w:rPr>
              <w:t>*複数事務所を訪問希望の場合は、お手数ですが事務所毎に申込み願います。</w:t>
            </w:r>
          </w:p>
        </w:tc>
      </w:tr>
      <w:tr w:rsidR="00953F7C" w14:paraId="285AF570" w14:textId="77777777" w:rsidTr="00AE5E5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15"/>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85AF56C" w14:textId="77777777" w:rsidR="00953F7C" w:rsidRPr="007F51CE" w:rsidRDefault="00953F7C" w:rsidP="00953F7C">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ご希望される</w:t>
            </w:r>
          </w:p>
          <w:p w14:paraId="285AF56D" w14:textId="77777777" w:rsidR="00953F7C" w:rsidRPr="007F51CE" w:rsidRDefault="00953F7C" w:rsidP="00953F7C">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ブリーフィング内容</w:t>
            </w:r>
          </w:p>
          <w:p w14:paraId="285AF56E" w14:textId="77777777" w:rsidR="00953F7C" w:rsidRPr="007F51CE" w:rsidRDefault="00953F7C" w:rsidP="00953F7C">
            <w:pPr>
              <w:jc w:val="center"/>
              <w:rPr>
                <w:rFonts w:ascii="ＭＳ Ｐゴシック" w:eastAsia="ＭＳ Ｐゴシック" w:hAnsi="ＭＳ Ｐゴシック"/>
                <w:sz w:val="16"/>
              </w:rPr>
            </w:pPr>
            <w:r w:rsidRPr="007F51CE">
              <w:rPr>
                <w:rFonts w:ascii="ＭＳ Ｐゴシック" w:eastAsia="ＭＳ Ｐゴシック" w:hAnsi="ＭＳ Ｐゴシック" w:hint="eastAsia"/>
                <w:sz w:val="16"/>
              </w:rPr>
              <w:t>（該当するものをチェックして下さい。）</w:t>
            </w:r>
          </w:p>
        </w:tc>
        <w:tc>
          <w:tcPr>
            <w:tcW w:w="7669" w:type="dxa"/>
            <w:gridSpan w:val="26"/>
            <w:tcBorders>
              <w:top w:val="single" w:sz="6" w:space="0" w:color="auto"/>
              <w:left w:val="single" w:sz="6" w:space="0" w:color="auto"/>
              <w:bottom w:val="nil"/>
              <w:right w:val="single" w:sz="12" w:space="0" w:color="auto"/>
            </w:tcBorders>
            <w:vAlign w:val="center"/>
          </w:tcPr>
          <w:p w14:paraId="285AF56F" w14:textId="77777777" w:rsidR="00953F7C" w:rsidRPr="005B2B17" w:rsidRDefault="00000000" w:rsidP="00953F7C">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551223004"/>
                <w14:checkbox>
                  <w14:checked w14:val="0"/>
                  <w14:checkedState w14:val="2612" w14:font="ＭＳ ゴシック"/>
                  <w14:uncheckedState w14:val="2610" w14:font="ＭＳ ゴシック"/>
                </w14:checkbox>
              </w:sdtPr>
              <w:sdtContent>
                <w:r w:rsidR="00953F7C">
                  <w:rPr>
                    <w:rFonts w:ascii="ＭＳ ゴシック" w:eastAsia="ＭＳ ゴシック" w:hAnsi="ＭＳ ゴシック" w:hint="eastAsia"/>
                    <w:sz w:val="22"/>
                    <w:szCs w:val="20"/>
                  </w:rPr>
                  <w:t>☐</w:t>
                </w:r>
              </w:sdtContent>
            </w:sdt>
            <w:r w:rsidR="00953F7C">
              <w:rPr>
                <w:rFonts w:ascii="ＭＳ Ｐゴシック" w:eastAsia="ＭＳ Ｐゴシック" w:hAnsi="ＭＳ Ｐゴシック" w:hint="eastAsia"/>
                <w:sz w:val="22"/>
                <w:szCs w:val="20"/>
              </w:rPr>
              <w:t xml:space="preserve">　</w:t>
            </w:r>
            <w:r w:rsidR="00953F7C" w:rsidRPr="003E1B88">
              <w:rPr>
                <w:rFonts w:ascii="ＭＳ Ｐゴシック" w:eastAsia="ＭＳ Ｐゴシック" w:hAnsi="ＭＳ Ｐゴシック" w:hint="eastAsia"/>
                <w:sz w:val="18"/>
                <w:szCs w:val="20"/>
              </w:rPr>
              <w:t>１．</w:t>
            </w:r>
            <w:r w:rsidR="00953F7C" w:rsidRPr="003E1B88">
              <w:rPr>
                <w:rFonts w:ascii="ＭＳ Ｐゴシック" w:eastAsia="ＭＳ Ｐゴシック" w:hAnsi="ＭＳ Ｐゴシック" w:hint="eastAsia"/>
                <w:sz w:val="18"/>
              </w:rPr>
              <w:t>一般経済事情、ビジネス慣習</w:t>
            </w:r>
          </w:p>
        </w:tc>
      </w:tr>
      <w:tr w:rsidR="00953F7C" w14:paraId="285AF573" w14:textId="77777777" w:rsidTr="00AE5E5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tcBorders>
              <w:left w:val="single" w:sz="12" w:space="0" w:color="auto"/>
              <w:right w:val="single" w:sz="6" w:space="0" w:color="auto"/>
            </w:tcBorders>
            <w:shd w:val="clear" w:color="auto" w:fill="FFFF99"/>
            <w:vAlign w:val="center"/>
          </w:tcPr>
          <w:p w14:paraId="285AF571" w14:textId="77777777" w:rsidR="00953F7C" w:rsidRPr="007F51CE" w:rsidRDefault="00953F7C" w:rsidP="00953F7C">
            <w:pPr>
              <w:jc w:val="center"/>
              <w:rPr>
                <w:rFonts w:ascii="ＭＳ Ｐゴシック" w:eastAsia="ＭＳ Ｐゴシック" w:hAnsi="ＭＳ Ｐゴシック"/>
                <w:b/>
                <w:bCs/>
              </w:rPr>
            </w:pPr>
          </w:p>
        </w:tc>
        <w:tc>
          <w:tcPr>
            <w:tcW w:w="7669" w:type="dxa"/>
            <w:gridSpan w:val="26"/>
            <w:tcBorders>
              <w:top w:val="nil"/>
              <w:left w:val="single" w:sz="6" w:space="0" w:color="auto"/>
              <w:bottom w:val="nil"/>
              <w:right w:val="single" w:sz="12" w:space="0" w:color="auto"/>
            </w:tcBorders>
            <w:vAlign w:val="center"/>
          </w:tcPr>
          <w:p w14:paraId="285AF572" w14:textId="77777777" w:rsidR="00953F7C" w:rsidRPr="005B2B17" w:rsidRDefault="00000000" w:rsidP="00953F7C">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996569986"/>
                <w14:checkbox>
                  <w14:checked w14:val="0"/>
                  <w14:checkedState w14:val="2612" w14:font="ＭＳ ゴシック"/>
                  <w14:uncheckedState w14:val="2610" w14:font="ＭＳ ゴシック"/>
                </w14:checkbox>
              </w:sdtPr>
              <w:sdtContent>
                <w:r w:rsidR="00953F7C">
                  <w:rPr>
                    <w:rFonts w:ascii="ＭＳ ゴシック" w:eastAsia="ＭＳ ゴシック" w:hAnsi="ＭＳ ゴシック" w:hint="eastAsia"/>
                    <w:sz w:val="22"/>
                    <w:szCs w:val="20"/>
                  </w:rPr>
                  <w:t>☐</w:t>
                </w:r>
              </w:sdtContent>
            </w:sdt>
            <w:r w:rsidR="00953F7C">
              <w:rPr>
                <w:rFonts w:ascii="ＭＳ Ｐゴシック" w:eastAsia="ＭＳ Ｐゴシック" w:hAnsi="ＭＳ Ｐゴシック" w:hint="eastAsia"/>
                <w:sz w:val="22"/>
                <w:szCs w:val="20"/>
              </w:rPr>
              <w:t xml:space="preserve">　</w:t>
            </w:r>
            <w:r w:rsidR="00953F7C" w:rsidRPr="003E1B88">
              <w:rPr>
                <w:rFonts w:ascii="ＭＳ Ｐゴシック" w:eastAsia="ＭＳ Ｐゴシック" w:hAnsi="ＭＳ Ｐゴシック" w:hint="eastAsia"/>
                <w:sz w:val="18"/>
                <w:szCs w:val="20"/>
              </w:rPr>
              <w:t>２．</w:t>
            </w:r>
            <w:r w:rsidR="00953F7C" w:rsidRPr="003E1B88">
              <w:rPr>
                <w:rFonts w:ascii="ＭＳ Ｐゴシック" w:eastAsia="ＭＳ Ｐゴシック" w:hAnsi="ＭＳ Ｐゴシック" w:hint="eastAsia"/>
                <w:sz w:val="18"/>
              </w:rPr>
              <w:t>法人設立手続き</w:t>
            </w:r>
          </w:p>
        </w:tc>
      </w:tr>
      <w:tr w:rsidR="00953F7C" w14:paraId="285AF576" w14:textId="77777777" w:rsidTr="00AE5E5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5"/>
          <w:jc w:val="center"/>
        </w:trPr>
        <w:tc>
          <w:tcPr>
            <w:tcW w:w="2733" w:type="dxa"/>
            <w:vMerge/>
            <w:tcBorders>
              <w:left w:val="single" w:sz="12" w:space="0" w:color="auto"/>
              <w:right w:val="single" w:sz="6" w:space="0" w:color="auto"/>
            </w:tcBorders>
            <w:shd w:val="clear" w:color="auto" w:fill="FFFF99"/>
            <w:vAlign w:val="center"/>
          </w:tcPr>
          <w:p w14:paraId="285AF574" w14:textId="77777777" w:rsidR="00953F7C" w:rsidRPr="007F51CE" w:rsidRDefault="00953F7C" w:rsidP="00953F7C">
            <w:pPr>
              <w:jc w:val="center"/>
              <w:rPr>
                <w:rFonts w:ascii="ＭＳ Ｐゴシック" w:eastAsia="ＭＳ Ｐゴシック" w:hAnsi="ＭＳ Ｐゴシック"/>
                <w:b/>
                <w:bCs/>
              </w:rPr>
            </w:pPr>
          </w:p>
        </w:tc>
        <w:tc>
          <w:tcPr>
            <w:tcW w:w="7669" w:type="dxa"/>
            <w:gridSpan w:val="26"/>
            <w:tcBorders>
              <w:top w:val="nil"/>
              <w:left w:val="single" w:sz="6" w:space="0" w:color="auto"/>
              <w:bottom w:val="dotted" w:sz="4" w:space="0" w:color="7F7F7F" w:themeColor="text1" w:themeTint="80"/>
              <w:right w:val="single" w:sz="12" w:space="0" w:color="auto"/>
            </w:tcBorders>
            <w:vAlign w:val="center"/>
          </w:tcPr>
          <w:p w14:paraId="285AF575" w14:textId="77777777" w:rsidR="00953F7C" w:rsidRPr="007F51CE" w:rsidRDefault="00000000" w:rsidP="00953F7C">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341980298"/>
                <w14:checkbox>
                  <w14:checked w14:val="0"/>
                  <w14:checkedState w14:val="2612" w14:font="ＭＳ ゴシック"/>
                  <w14:uncheckedState w14:val="2610" w14:font="ＭＳ ゴシック"/>
                </w14:checkbox>
              </w:sdtPr>
              <w:sdtContent>
                <w:r w:rsidR="00953F7C">
                  <w:rPr>
                    <w:rFonts w:ascii="ＭＳ ゴシック" w:eastAsia="ＭＳ ゴシック" w:hAnsi="ＭＳ ゴシック" w:hint="eastAsia"/>
                    <w:sz w:val="22"/>
                    <w:szCs w:val="20"/>
                  </w:rPr>
                  <w:t>☐</w:t>
                </w:r>
              </w:sdtContent>
            </w:sdt>
            <w:r w:rsidR="00953F7C">
              <w:rPr>
                <w:rFonts w:ascii="ＭＳ Ｐゴシック" w:eastAsia="ＭＳ Ｐゴシック" w:hAnsi="ＭＳ Ｐゴシック" w:hint="eastAsia"/>
                <w:sz w:val="22"/>
                <w:szCs w:val="20"/>
              </w:rPr>
              <w:t xml:space="preserve">　</w:t>
            </w:r>
            <w:r w:rsidR="00953F7C" w:rsidRPr="003E1B88">
              <w:rPr>
                <w:rFonts w:ascii="ＭＳ Ｐゴシック" w:eastAsia="ＭＳ Ｐゴシック" w:hAnsi="ＭＳ Ｐゴシック" w:hint="eastAsia"/>
                <w:sz w:val="18"/>
                <w:szCs w:val="20"/>
              </w:rPr>
              <w:t>３．</w:t>
            </w:r>
            <w:r w:rsidR="00953F7C" w:rsidRPr="003E1B88">
              <w:rPr>
                <w:rFonts w:ascii="ＭＳ Ｐゴシック" w:eastAsia="ＭＳ Ｐゴシック" w:hAnsi="ＭＳ Ｐゴシック" w:hint="eastAsia"/>
                <w:sz w:val="18"/>
              </w:rPr>
              <w:t>現地駐在員生活事情</w:t>
            </w:r>
          </w:p>
        </w:tc>
      </w:tr>
      <w:tr w:rsidR="00953F7C" w14:paraId="285AF57A" w14:textId="77777777" w:rsidTr="003E71D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79"/>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285AF577" w14:textId="77777777" w:rsidR="00953F7C" w:rsidRPr="007F51CE" w:rsidRDefault="00953F7C" w:rsidP="00953F7C">
            <w:pPr>
              <w:jc w:val="center"/>
              <w:rPr>
                <w:rFonts w:ascii="ＭＳ Ｐゴシック" w:eastAsia="ＭＳ Ｐゴシック" w:hAnsi="ＭＳ Ｐゴシック"/>
                <w:b/>
                <w:bCs/>
              </w:rPr>
            </w:pPr>
          </w:p>
        </w:tc>
        <w:tc>
          <w:tcPr>
            <w:tcW w:w="7669" w:type="dxa"/>
            <w:gridSpan w:val="26"/>
            <w:tcBorders>
              <w:top w:val="dotted" w:sz="4" w:space="0" w:color="7F7F7F" w:themeColor="text1" w:themeTint="80"/>
              <w:left w:val="single" w:sz="6" w:space="0" w:color="auto"/>
              <w:bottom w:val="single" w:sz="6" w:space="0" w:color="auto"/>
              <w:right w:val="single" w:sz="12" w:space="0" w:color="auto"/>
            </w:tcBorders>
            <w:vAlign w:val="center"/>
          </w:tcPr>
          <w:p w14:paraId="285AF578" w14:textId="77777777" w:rsidR="00953F7C" w:rsidRPr="003E1B88" w:rsidRDefault="00953F7C" w:rsidP="00953F7C">
            <w:pPr>
              <w:rPr>
                <w:rFonts w:ascii="ＭＳ Ｐゴシック" w:eastAsia="ＭＳ Ｐゴシック" w:hAnsi="ＭＳ Ｐゴシック"/>
                <w:sz w:val="16"/>
                <w:szCs w:val="18"/>
              </w:rPr>
            </w:pPr>
            <w:r w:rsidRPr="003E1B88">
              <w:rPr>
                <w:rFonts w:ascii="ＭＳ Ｐゴシック" w:eastAsia="ＭＳ Ｐゴシック" w:hAnsi="ＭＳ Ｐゴシック" w:hint="eastAsia"/>
                <w:sz w:val="16"/>
                <w:szCs w:val="18"/>
              </w:rPr>
              <w:t>ブリーフィング希望内容の詳細をご記入ください</w:t>
            </w:r>
          </w:p>
          <w:p w14:paraId="285AF579" w14:textId="77777777" w:rsidR="00953F7C" w:rsidRPr="007F51CE" w:rsidRDefault="00953F7C" w:rsidP="00953F7C">
            <w:pPr>
              <w:rPr>
                <w:rFonts w:ascii="ＭＳ Ｐゴシック" w:eastAsia="ＭＳ Ｐゴシック" w:hAnsi="ＭＳ Ｐゴシック"/>
                <w:sz w:val="20"/>
              </w:rPr>
            </w:pPr>
          </w:p>
        </w:tc>
      </w:tr>
      <w:tr w:rsidR="00953F7C" w14:paraId="285AF588" w14:textId="77777777" w:rsidTr="003825E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54"/>
          <w:jc w:val="center"/>
        </w:trPr>
        <w:tc>
          <w:tcPr>
            <w:tcW w:w="2733" w:type="dxa"/>
            <w:vMerge w:val="restart"/>
            <w:tcBorders>
              <w:top w:val="single" w:sz="6" w:space="0" w:color="auto"/>
              <w:left w:val="single" w:sz="12" w:space="0" w:color="auto"/>
              <w:bottom w:val="dotted" w:sz="4" w:space="0" w:color="7F7F7F" w:themeColor="text1" w:themeTint="80"/>
              <w:right w:val="single" w:sz="6" w:space="0" w:color="auto"/>
            </w:tcBorders>
            <w:shd w:val="clear" w:color="auto" w:fill="FFFF99"/>
            <w:vAlign w:val="center"/>
          </w:tcPr>
          <w:p w14:paraId="285AF57B" w14:textId="77777777" w:rsidR="00953F7C" w:rsidRPr="005B2B17" w:rsidRDefault="00953F7C" w:rsidP="00953F7C">
            <w:pPr>
              <w:tabs>
                <w:tab w:val="left" w:pos="1418"/>
              </w:tabs>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面談ご希望日時</w:t>
            </w:r>
          </w:p>
          <w:p w14:paraId="285AF57C" w14:textId="77777777" w:rsidR="00953F7C" w:rsidRPr="00953F7C" w:rsidRDefault="00953F7C" w:rsidP="00953F7C">
            <w:pPr>
              <w:tabs>
                <w:tab w:val="left" w:pos="1418"/>
              </w:tabs>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w:t>
            </w:r>
            <w:r w:rsidRPr="003E1B88">
              <w:rPr>
                <w:rFonts w:ascii="ＭＳ Ｐゴシック" w:eastAsia="ＭＳ Ｐゴシック" w:hAnsi="ＭＳ Ｐゴシック" w:hint="eastAsia"/>
                <w:b/>
                <w:bCs/>
                <w:u w:val="single"/>
              </w:rPr>
              <w:t>現地時間</w:t>
            </w:r>
            <w:r w:rsidRPr="003E1B88">
              <w:rPr>
                <w:rFonts w:ascii="ＭＳ Ｐゴシック" w:eastAsia="ＭＳ Ｐゴシック" w:hAnsi="ＭＳ Ｐゴシック" w:hint="eastAsia"/>
                <w:b/>
                <w:bCs/>
                <w:sz w:val="16"/>
              </w:rPr>
              <w:t>でご記入下さい</w:t>
            </w:r>
            <w:r w:rsidRPr="005B2B17">
              <w:rPr>
                <w:rFonts w:ascii="ＭＳ Ｐゴシック" w:eastAsia="ＭＳ Ｐゴシック" w:hAnsi="ＭＳ Ｐゴシック" w:hint="eastAsia"/>
                <w:b/>
                <w:bCs/>
              </w:rPr>
              <w:t>）</w:t>
            </w:r>
          </w:p>
        </w:tc>
        <w:tc>
          <w:tcPr>
            <w:tcW w:w="1221" w:type="dxa"/>
            <w:gridSpan w:val="3"/>
            <w:tcBorders>
              <w:top w:val="single" w:sz="4" w:space="0" w:color="auto"/>
              <w:left w:val="single" w:sz="6" w:space="0" w:color="auto"/>
              <w:bottom w:val="dotted" w:sz="4" w:space="0" w:color="7F7F7F" w:themeColor="text1" w:themeTint="80"/>
              <w:right w:val="dotted" w:sz="4" w:space="0" w:color="7F7F7F" w:themeColor="text1" w:themeTint="80"/>
            </w:tcBorders>
            <w:vAlign w:val="center"/>
          </w:tcPr>
          <w:p w14:paraId="285AF57D" w14:textId="77777777" w:rsidR="00953F7C" w:rsidRPr="003E1B88" w:rsidRDefault="00953F7C" w:rsidP="00953F7C">
            <w:pPr>
              <w:ind w:leftChars="-24" w:left="-50"/>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（第１希望）</w:t>
            </w:r>
          </w:p>
        </w:tc>
        <w:tc>
          <w:tcPr>
            <w:tcW w:w="591" w:type="dxa"/>
            <w:gridSpan w:val="4"/>
            <w:tcBorders>
              <w:top w:val="single" w:sz="6" w:space="0" w:color="auto"/>
              <w:left w:val="dotted" w:sz="4" w:space="0" w:color="7F7F7F" w:themeColor="text1" w:themeTint="80"/>
              <w:bottom w:val="dotted" w:sz="4" w:space="0" w:color="7F7F7F" w:themeColor="text1" w:themeTint="80"/>
              <w:right w:val="nil"/>
            </w:tcBorders>
            <w:vAlign w:val="center"/>
          </w:tcPr>
          <w:p w14:paraId="285AF57E" w14:textId="77777777" w:rsidR="00953F7C" w:rsidRPr="003E1B88" w:rsidRDefault="00953F7C" w:rsidP="003825E0">
            <w:pPr>
              <w:ind w:leftChars="-19" w:left="-40" w:rightChars="-37" w:right="-78"/>
              <w:jc w:val="center"/>
              <w:rPr>
                <w:rFonts w:ascii="ＭＳ Ｐゴシック" w:eastAsia="ＭＳ Ｐゴシック" w:hAnsi="ＭＳ Ｐゴシック"/>
                <w:sz w:val="18"/>
              </w:rPr>
            </w:pPr>
          </w:p>
        </w:tc>
        <w:tc>
          <w:tcPr>
            <w:tcW w:w="351" w:type="dxa"/>
            <w:gridSpan w:val="3"/>
            <w:tcBorders>
              <w:top w:val="single" w:sz="6" w:space="0" w:color="auto"/>
              <w:left w:val="nil"/>
              <w:bottom w:val="dotted" w:sz="4" w:space="0" w:color="7F7F7F" w:themeColor="text1" w:themeTint="80"/>
              <w:right w:val="nil"/>
            </w:tcBorders>
            <w:vAlign w:val="center"/>
          </w:tcPr>
          <w:p w14:paraId="285AF57F" w14:textId="77777777" w:rsidR="00953F7C" w:rsidRPr="003E1B88" w:rsidRDefault="00953F7C" w:rsidP="003825E0">
            <w:pPr>
              <w:ind w:leftChars="-40" w:left="-84"/>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年</w:t>
            </w:r>
          </w:p>
        </w:tc>
        <w:tc>
          <w:tcPr>
            <w:tcW w:w="411" w:type="dxa"/>
            <w:tcBorders>
              <w:top w:val="single" w:sz="6" w:space="0" w:color="auto"/>
              <w:left w:val="nil"/>
              <w:bottom w:val="dotted" w:sz="4" w:space="0" w:color="7F7F7F" w:themeColor="text1" w:themeTint="80"/>
              <w:right w:val="nil"/>
            </w:tcBorders>
            <w:vAlign w:val="center"/>
          </w:tcPr>
          <w:p w14:paraId="285AF580" w14:textId="77777777" w:rsidR="00953F7C" w:rsidRPr="003E1B88" w:rsidRDefault="00953F7C" w:rsidP="003825E0">
            <w:pPr>
              <w:ind w:leftChars="-30" w:left="-63" w:rightChars="-34" w:right="-71"/>
              <w:jc w:val="center"/>
              <w:rPr>
                <w:rFonts w:ascii="ＭＳ Ｐゴシック" w:eastAsia="ＭＳ Ｐゴシック" w:hAnsi="ＭＳ Ｐゴシック"/>
                <w:sz w:val="18"/>
              </w:rPr>
            </w:pPr>
          </w:p>
        </w:tc>
        <w:tc>
          <w:tcPr>
            <w:tcW w:w="348" w:type="dxa"/>
            <w:gridSpan w:val="2"/>
            <w:tcBorders>
              <w:top w:val="single" w:sz="6" w:space="0" w:color="auto"/>
              <w:left w:val="nil"/>
              <w:bottom w:val="dotted" w:sz="4" w:space="0" w:color="7F7F7F" w:themeColor="text1" w:themeTint="80"/>
              <w:right w:val="nil"/>
            </w:tcBorders>
            <w:vAlign w:val="center"/>
          </w:tcPr>
          <w:p w14:paraId="285AF581" w14:textId="77777777" w:rsidR="00953F7C" w:rsidRPr="003E1B88" w:rsidRDefault="00953F7C" w:rsidP="003825E0">
            <w:pPr>
              <w:ind w:leftChars="-47" w:left="-99"/>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月</w:t>
            </w:r>
          </w:p>
        </w:tc>
        <w:tc>
          <w:tcPr>
            <w:tcW w:w="426" w:type="dxa"/>
            <w:gridSpan w:val="3"/>
            <w:tcBorders>
              <w:top w:val="single" w:sz="6" w:space="0" w:color="auto"/>
              <w:left w:val="nil"/>
              <w:bottom w:val="dotted" w:sz="4" w:space="0" w:color="7F7F7F" w:themeColor="text1" w:themeTint="80"/>
              <w:right w:val="nil"/>
            </w:tcBorders>
            <w:vAlign w:val="center"/>
          </w:tcPr>
          <w:p w14:paraId="285AF582" w14:textId="77777777" w:rsidR="00953F7C" w:rsidRPr="003E1B88" w:rsidRDefault="00953F7C" w:rsidP="003825E0">
            <w:pPr>
              <w:ind w:leftChars="-30" w:left="-63" w:rightChars="-21" w:right="-44"/>
              <w:jc w:val="center"/>
              <w:rPr>
                <w:rFonts w:ascii="ＭＳ Ｐゴシック" w:eastAsia="ＭＳ Ｐゴシック" w:hAnsi="ＭＳ Ｐゴシック"/>
                <w:sz w:val="18"/>
              </w:rPr>
            </w:pPr>
          </w:p>
        </w:tc>
        <w:tc>
          <w:tcPr>
            <w:tcW w:w="842" w:type="dxa"/>
            <w:tcBorders>
              <w:top w:val="single" w:sz="6" w:space="0" w:color="auto"/>
              <w:left w:val="nil"/>
              <w:bottom w:val="dotted" w:sz="4" w:space="0" w:color="7F7F7F" w:themeColor="text1" w:themeTint="80"/>
              <w:right w:val="dotted" w:sz="4" w:space="0" w:color="7F7F7F" w:themeColor="text1" w:themeTint="80"/>
            </w:tcBorders>
            <w:vAlign w:val="center"/>
          </w:tcPr>
          <w:p w14:paraId="285AF583" w14:textId="77777777" w:rsidR="00953F7C" w:rsidRPr="003E1B88" w:rsidRDefault="00953F7C" w:rsidP="003825E0">
            <w:pPr>
              <w:ind w:leftChars="-47" w:left="-99"/>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日（　　）</w:t>
            </w:r>
          </w:p>
        </w:tc>
        <w:tc>
          <w:tcPr>
            <w:tcW w:w="847" w:type="dxa"/>
            <w:gridSpan w:val="2"/>
            <w:tcBorders>
              <w:top w:val="single" w:sz="6" w:space="0" w:color="auto"/>
              <w:left w:val="dotted" w:sz="4" w:space="0" w:color="7F7F7F" w:themeColor="text1" w:themeTint="80"/>
              <w:bottom w:val="dotted" w:sz="4" w:space="0" w:color="7F7F7F" w:themeColor="text1" w:themeTint="80"/>
              <w:right w:val="dotted" w:sz="4" w:space="0" w:color="7F7F7F" w:themeColor="text1" w:themeTint="80"/>
            </w:tcBorders>
            <w:vAlign w:val="center"/>
          </w:tcPr>
          <w:p w14:paraId="285AF584" w14:textId="77777777" w:rsidR="00953F7C" w:rsidRPr="003E1B88" w:rsidRDefault="00953F7C" w:rsidP="00953F7C">
            <w:pPr>
              <w:ind w:leftChars="-40" w:left="-84"/>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AM・PM</w:t>
            </w:r>
          </w:p>
        </w:tc>
        <w:tc>
          <w:tcPr>
            <w:tcW w:w="1084" w:type="dxa"/>
            <w:gridSpan w:val="4"/>
            <w:tcBorders>
              <w:top w:val="single" w:sz="6" w:space="0" w:color="auto"/>
              <w:left w:val="dotted" w:sz="4" w:space="0" w:color="7F7F7F" w:themeColor="text1" w:themeTint="80"/>
              <w:bottom w:val="dotted" w:sz="4" w:space="0" w:color="7F7F7F" w:themeColor="text1" w:themeTint="80"/>
              <w:right w:val="nil"/>
            </w:tcBorders>
            <w:vAlign w:val="center"/>
          </w:tcPr>
          <w:p w14:paraId="285AF585" w14:textId="77777777" w:rsidR="00953F7C" w:rsidRPr="003E1B88" w:rsidRDefault="00953F7C" w:rsidP="00953F7C">
            <w:pPr>
              <w:ind w:firstLineChars="200" w:firstLine="360"/>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w:t>
            </w:r>
          </w:p>
        </w:tc>
        <w:tc>
          <w:tcPr>
            <w:tcW w:w="388" w:type="dxa"/>
            <w:tcBorders>
              <w:top w:val="single" w:sz="6" w:space="0" w:color="auto"/>
              <w:left w:val="nil"/>
              <w:bottom w:val="dotted" w:sz="4" w:space="0" w:color="7F7F7F" w:themeColor="text1" w:themeTint="80"/>
              <w:right w:val="nil"/>
            </w:tcBorders>
            <w:vAlign w:val="center"/>
          </w:tcPr>
          <w:p w14:paraId="285AF586" w14:textId="77777777" w:rsidR="00953F7C" w:rsidRPr="003E1B88" w:rsidRDefault="00953F7C" w:rsidP="00953F7C">
            <w:pP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w:t>
            </w:r>
          </w:p>
        </w:tc>
        <w:tc>
          <w:tcPr>
            <w:tcW w:w="1160" w:type="dxa"/>
            <w:gridSpan w:val="2"/>
            <w:tcBorders>
              <w:top w:val="single" w:sz="6" w:space="0" w:color="auto"/>
              <w:left w:val="nil"/>
              <w:bottom w:val="dotted" w:sz="4" w:space="0" w:color="7F7F7F" w:themeColor="text1" w:themeTint="80"/>
              <w:right w:val="single" w:sz="12" w:space="0" w:color="auto"/>
            </w:tcBorders>
            <w:vAlign w:val="center"/>
          </w:tcPr>
          <w:p w14:paraId="285AF587" w14:textId="77777777" w:rsidR="00953F7C" w:rsidRPr="003E1B88" w:rsidRDefault="00953F7C" w:rsidP="00953F7C">
            <w:pPr>
              <w:ind w:firstLineChars="200" w:firstLine="360"/>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w:t>
            </w:r>
          </w:p>
        </w:tc>
      </w:tr>
      <w:tr w:rsidR="00DB243B" w14:paraId="285AF595" w14:textId="77777777" w:rsidTr="003825E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54"/>
          <w:jc w:val="center"/>
        </w:trPr>
        <w:tc>
          <w:tcPr>
            <w:tcW w:w="2733" w:type="dxa"/>
            <w:vMerge/>
            <w:tcBorders>
              <w:top w:val="dotted" w:sz="4" w:space="0" w:color="7F7F7F" w:themeColor="text1" w:themeTint="80"/>
              <w:left w:val="single" w:sz="12" w:space="0" w:color="auto"/>
              <w:bottom w:val="single" w:sz="6" w:space="0" w:color="auto"/>
              <w:right w:val="single" w:sz="6" w:space="0" w:color="auto"/>
            </w:tcBorders>
            <w:shd w:val="clear" w:color="auto" w:fill="FFFF99"/>
            <w:vAlign w:val="center"/>
          </w:tcPr>
          <w:p w14:paraId="285AF589" w14:textId="77777777" w:rsidR="00DB243B" w:rsidRPr="007F51CE" w:rsidRDefault="00DB243B" w:rsidP="00DB243B">
            <w:pPr>
              <w:jc w:val="center"/>
              <w:rPr>
                <w:rFonts w:ascii="ＭＳ Ｐゴシック" w:eastAsia="ＭＳ Ｐゴシック" w:hAnsi="ＭＳ Ｐゴシック"/>
                <w:b/>
                <w:bCs/>
              </w:rPr>
            </w:pPr>
          </w:p>
        </w:tc>
        <w:tc>
          <w:tcPr>
            <w:tcW w:w="1221" w:type="dxa"/>
            <w:gridSpan w:val="3"/>
            <w:tcBorders>
              <w:top w:val="dotted" w:sz="4" w:space="0" w:color="7F7F7F" w:themeColor="text1" w:themeTint="80"/>
              <w:left w:val="single" w:sz="6" w:space="0" w:color="auto"/>
              <w:bottom w:val="nil"/>
              <w:right w:val="dotted" w:sz="4" w:space="0" w:color="7F7F7F" w:themeColor="text1" w:themeTint="80"/>
            </w:tcBorders>
            <w:vAlign w:val="center"/>
          </w:tcPr>
          <w:p w14:paraId="285AF58A" w14:textId="77777777" w:rsidR="00DB243B" w:rsidRPr="003E1B88" w:rsidRDefault="00DB243B" w:rsidP="00DB243B">
            <w:pPr>
              <w:ind w:leftChars="-24" w:left="-50"/>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（第２希望）</w:t>
            </w:r>
          </w:p>
        </w:tc>
        <w:tc>
          <w:tcPr>
            <w:tcW w:w="591" w:type="dxa"/>
            <w:gridSpan w:val="4"/>
            <w:tcBorders>
              <w:top w:val="dotted" w:sz="4" w:space="0" w:color="7F7F7F" w:themeColor="text1" w:themeTint="80"/>
              <w:left w:val="dotted" w:sz="4" w:space="0" w:color="7F7F7F" w:themeColor="text1" w:themeTint="80"/>
              <w:bottom w:val="single" w:sz="6" w:space="0" w:color="auto"/>
              <w:right w:val="nil"/>
            </w:tcBorders>
            <w:vAlign w:val="center"/>
          </w:tcPr>
          <w:p w14:paraId="285AF58B" w14:textId="77777777" w:rsidR="00DB243B" w:rsidRPr="003E1B88" w:rsidRDefault="00DB243B" w:rsidP="003825E0">
            <w:pPr>
              <w:ind w:leftChars="-19" w:left="-40" w:rightChars="-37" w:right="-78"/>
              <w:jc w:val="center"/>
              <w:rPr>
                <w:rFonts w:ascii="ＭＳ Ｐゴシック" w:eastAsia="ＭＳ Ｐゴシック" w:hAnsi="ＭＳ Ｐゴシック"/>
                <w:sz w:val="18"/>
              </w:rPr>
            </w:pPr>
          </w:p>
        </w:tc>
        <w:tc>
          <w:tcPr>
            <w:tcW w:w="351" w:type="dxa"/>
            <w:gridSpan w:val="3"/>
            <w:tcBorders>
              <w:top w:val="dotted" w:sz="4" w:space="0" w:color="7F7F7F" w:themeColor="text1" w:themeTint="80"/>
              <w:left w:val="nil"/>
              <w:bottom w:val="single" w:sz="6" w:space="0" w:color="auto"/>
              <w:right w:val="nil"/>
            </w:tcBorders>
            <w:vAlign w:val="center"/>
          </w:tcPr>
          <w:p w14:paraId="285AF58C" w14:textId="77777777" w:rsidR="00DB243B" w:rsidRPr="003E1B88" w:rsidRDefault="00DB243B" w:rsidP="003825E0">
            <w:pPr>
              <w:ind w:leftChars="-40" w:left="-84"/>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年</w:t>
            </w:r>
          </w:p>
        </w:tc>
        <w:tc>
          <w:tcPr>
            <w:tcW w:w="411" w:type="dxa"/>
            <w:tcBorders>
              <w:top w:val="dotted" w:sz="4" w:space="0" w:color="7F7F7F" w:themeColor="text1" w:themeTint="80"/>
              <w:left w:val="nil"/>
              <w:bottom w:val="single" w:sz="6" w:space="0" w:color="auto"/>
              <w:right w:val="nil"/>
            </w:tcBorders>
            <w:vAlign w:val="center"/>
          </w:tcPr>
          <w:p w14:paraId="285AF58D" w14:textId="77777777" w:rsidR="00DB243B" w:rsidRPr="003E1B88" w:rsidRDefault="00DB243B" w:rsidP="003825E0">
            <w:pPr>
              <w:ind w:leftChars="-30" w:left="-63" w:rightChars="-34" w:right="-71"/>
              <w:jc w:val="center"/>
              <w:rPr>
                <w:rFonts w:ascii="ＭＳ Ｐゴシック" w:eastAsia="ＭＳ Ｐゴシック" w:hAnsi="ＭＳ Ｐゴシック"/>
                <w:sz w:val="18"/>
              </w:rPr>
            </w:pPr>
          </w:p>
        </w:tc>
        <w:tc>
          <w:tcPr>
            <w:tcW w:w="348" w:type="dxa"/>
            <w:gridSpan w:val="2"/>
            <w:tcBorders>
              <w:top w:val="dotted" w:sz="4" w:space="0" w:color="7F7F7F" w:themeColor="text1" w:themeTint="80"/>
              <w:left w:val="nil"/>
              <w:bottom w:val="single" w:sz="6" w:space="0" w:color="auto"/>
              <w:right w:val="nil"/>
            </w:tcBorders>
            <w:vAlign w:val="center"/>
          </w:tcPr>
          <w:p w14:paraId="285AF58E" w14:textId="77777777" w:rsidR="00DB243B" w:rsidRPr="003E1B88" w:rsidRDefault="00DB243B" w:rsidP="003825E0">
            <w:pPr>
              <w:ind w:leftChars="-47" w:left="-99"/>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月</w:t>
            </w:r>
          </w:p>
        </w:tc>
        <w:tc>
          <w:tcPr>
            <w:tcW w:w="426" w:type="dxa"/>
            <w:gridSpan w:val="3"/>
            <w:tcBorders>
              <w:top w:val="dotted" w:sz="4" w:space="0" w:color="7F7F7F" w:themeColor="text1" w:themeTint="80"/>
              <w:left w:val="nil"/>
              <w:bottom w:val="single" w:sz="6" w:space="0" w:color="auto"/>
              <w:right w:val="nil"/>
            </w:tcBorders>
            <w:vAlign w:val="center"/>
          </w:tcPr>
          <w:p w14:paraId="285AF58F" w14:textId="77777777" w:rsidR="00DB243B" w:rsidRPr="003E1B88" w:rsidRDefault="00DB243B" w:rsidP="003825E0">
            <w:pPr>
              <w:ind w:leftChars="-30" w:left="-63" w:rightChars="-21" w:right="-44"/>
              <w:jc w:val="center"/>
              <w:rPr>
                <w:rFonts w:ascii="ＭＳ Ｐゴシック" w:eastAsia="ＭＳ Ｐゴシック" w:hAnsi="ＭＳ Ｐゴシック"/>
                <w:sz w:val="18"/>
              </w:rPr>
            </w:pPr>
          </w:p>
        </w:tc>
        <w:tc>
          <w:tcPr>
            <w:tcW w:w="842" w:type="dxa"/>
            <w:tcBorders>
              <w:top w:val="dotted" w:sz="4" w:space="0" w:color="7F7F7F" w:themeColor="text1" w:themeTint="80"/>
              <w:left w:val="nil"/>
              <w:bottom w:val="single" w:sz="6" w:space="0" w:color="auto"/>
              <w:right w:val="dotted" w:sz="4" w:space="0" w:color="7F7F7F" w:themeColor="text1" w:themeTint="80"/>
            </w:tcBorders>
            <w:vAlign w:val="center"/>
          </w:tcPr>
          <w:p w14:paraId="285AF590" w14:textId="77777777" w:rsidR="00DB243B" w:rsidRPr="003E1B88" w:rsidRDefault="00DB243B" w:rsidP="003825E0">
            <w:pPr>
              <w:ind w:leftChars="-47" w:left="-99"/>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日（　　）</w:t>
            </w:r>
          </w:p>
        </w:tc>
        <w:tc>
          <w:tcPr>
            <w:tcW w:w="847" w:type="dxa"/>
            <w:gridSpan w:val="2"/>
            <w:tcBorders>
              <w:top w:val="dotted" w:sz="4" w:space="0" w:color="7F7F7F" w:themeColor="text1" w:themeTint="80"/>
              <w:left w:val="dotted" w:sz="4" w:space="0" w:color="7F7F7F" w:themeColor="text1" w:themeTint="80"/>
              <w:bottom w:val="single" w:sz="6" w:space="0" w:color="auto"/>
              <w:right w:val="dotted" w:sz="4" w:space="0" w:color="7F7F7F" w:themeColor="text1" w:themeTint="80"/>
            </w:tcBorders>
            <w:vAlign w:val="center"/>
          </w:tcPr>
          <w:p w14:paraId="285AF591" w14:textId="77777777" w:rsidR="00DB243B" w:rsidRPr="003E1B88" w:rsidRDefault="00DB243B" w:rsidP="00DB243B">
            <w:pPr>
              <w:ind w:leftChars="-40" w:left="-84"/>
              <w:jc w:val="cente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AM・PM</w:t>
            </w:r>
          </w:p>
        </w:tc>
        <w:tc>
          <w:tcPr>
            <w:tcW w:w="1084" w:type="dxa"/>
            <w:gridSpan w:val="4"/>
            <w:tcBorders>
              <w:top w:val="dotted" w:sz="4" w:space="0" w:color="7F7F7F" w:themeColor="text1" w:themeTint="80"/>
              <w:left w:val="dotted" w:sz="4" w:space="0" w:color="7F7F7F" w:themeColor="text1" w:themeTint="80"/>
              <w:bottom w:val="single" w:sz="6" w:space="0" w:color="auto"/>
              <w:right w:val="nil"/>
            </w:tcBorders>
            <w:vAlign w:val="center"/>
          </w:tcPr>
          <w:p w14:paraId="285AF592" w14:textId="77777777" w:rsidR="00DB243B" w:rsidRPr="003E1B88" w:rsidRDefault="00DB243B" w:rsidP="00DB243B">
            <w:pPr>
              <w:ind w:firstLineChars="200" w:firstLine="360"/>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w:t>
            </w:r>
          </w:p>
        </w:tc>
        <w:tc>
          <w:tcPr>
            <w:tcW w:w="388" w:type="dxa"/>
            <w:tcBorders>
              <w:top w:val="dotted" w:sz="4" w:space="0" w:color="7F7F7F" w:themeColor="text1" w:themeTint="80"/>
              <w:left w:val="nil"/>
              <w:bottom w:val="single" w:sz="6" w:space="0" w:color="auto"/>
              <w:right w:val="nil"/>
            </w:tcBorders>
            <w:vAlign w:val="center"/>
          </w:tcPr>
          <w:p w14:paraId="285AF593" w14:textId="77777777" w:rsidR="00DB243B" w:rsidRPr="003E1B88" w:rsidRDefault="00DB243B" w:rsidP="00DB243B">
            <w:pP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w:t>
            </w:r>
          </w:p>
        </w:tc>
        <w:tc>
          <w:tcPr>
            <w:tcW w:w="1160" w:type="dxa"/>
            <w:gridSpan w:val="2"/>
            <w:tcBorders>
              <w:top w:val="dotted" w:sz="4" w:space="0" w:color="7F7F7F" w:themeColor="text1" w:themeTint="80"/>
              <w:left w:val="nil"/>
              <w:bottom w:val="single" w:sz="6" w:space="0" w:color="auto"/>
              <w:right w:val="single" w:sz="12" w:space="0" w:color="auto"/>
            </w:tcBorders>
            <w:vAlign w:val="center"/>
          </w:tcPr>
          <w:p w14:paraId="285AF594" w14:textId="77777777" w:rsidR="00DB243B" w:rsidRPr="003E1B88" w:rsidRDefault="00DB243B" w:rsidP="00DB243B">
            <w:pPr>
              <w:ind w:firstLineChars="200" w:firstLine="360"/>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w:t>
            </w:r>
          </w:p>
        </w:tc>
      </w:tr>
      <w:tr w:rsidR="00953F7C" w14:paraId="285AF59E" w14:textId="77777777" w:rsidTr="0035677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5"/>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85AF596" w14:textId="77777777" w:rsidR="00953F7C" w:rsidRPr="007F51CE" w:rsidRDefault="00953F7C" w:rsidP="00953F7C">
            <w:pPr>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参加者ご氏名、役</w:t>
            </w:r>
            <w:r w:rsidRPr="007F51CE">
              <w:rPr>
                <w:rFonts w:ascii="ＭＳ Ｐゴシック" w:eastAsia="ＭＳ Ｐゴシック" w:hAnsi="ＭＳ Ｐゴシック" w:hint="eastAsia"/>
                <w:b/>
                <w:bCs/>
              </w:rPr>
              <w:t>職</w:t>
            </w:r>
          </w:p>
          <w:p w14:paraId="285AF597" w14:textId="77777777" w:rsidR="00953F7C" w:rsidRDefault="00953F7C" w:rsidP="00953F7C">
            <w:pPr>
              <w:spacing w:line="240" w:lineRule="exact"/>
              <w:jc w:val="center"/>
              <w:rPr>
                <w:rFonts w:ascii="ＭＳ Ｐゴシック" w:eastAsia="ＭＳ Ｐゴシック" w:hAnsi="ＭＳ Ｐゴシック"/>
                <w:sz w:val="16"/>
              </w:rPr>
            </w:pPr>
            <w:r>
              <w:rPr>
                <w:rFonts w:ascii="ＭＳ Ｐゴシック" w:eastAsia="ＭＳ Ｐゴシック" w:hAnsi="ＭＳ Ｐゴシック" w:hint="eastAsia"/>
                <w:sz w:val="16"/>
              </w:rPr>
              <w:t>（参加</w:t>
            </w:r>
            <w:r w:rsidRPr="007F51CE">
              <w:rPr>
                <w:rFonts w:ascii="ＭＳ Ｐゴシック" w:eastAsia="ＭＳ Ｐゴシック" w:hAnsi="ＭＳ Ｐゴシック" w:hint="eastAsia"/>
                <w:sz w:val="16"/>
              </w:rPr>
              <w:t>されるお客様全員の</w:t>
            </w:r>
          </w:p>
          <w:p w14:paraId="285AF598" w14:textId="77777777" w:rsidR="00953F7C" w:rsidRPr="007F51CE" w:rsidRDefault="00953F7C" w:rsidP="00953F7C">
            <w:pPr>
              <w:spacing w:line="240" w:lineRule="exact"/>
              <w:jc w:val="center"/>
              <w:rPr>
                <w:rFonts w:ascii="ＭＳ Ｐゴシック" w:eastAsia="ＭＳ Ｐゴシック" w:hAnsi="ＭＳ Ｐゴシック"/>
                <w:sz w:val="16"/>
              </w:rPr>
            </w:pPr>
            <w:r w:rsidRPr="007F51CE">
              <w:rPr>
                <w:rFonts w:ascii="ＭＳ Ｐゴシック" w:eastAsia="ＭＳ Ｐゴシック" w:hAnsi="ＭＳ Ｐゴシック" w:hint="eastAsia"/>
                <w:sz w:val="16"/>
              </w:rPr>
              <w:t>ご氏名、役職をご記入下さい）</w:t>
            </w:r>
          </w:p>
        </w:tc>
        <w:tc>
          <w:tcPr>
            <w:tcW w:w="759" w:type="dxa"/>
            <w:tcBorders>
              <w:top w:val="single" w:sz="6" w:space="0" w:color="auto"/>
              <w:left w:val="single" w:sz="6" w:space="0" w:color="auto"/>
              <w:bottom w:val="nil"/>
              <w:right w:val="nil"/>
            </w:tcBorders>
            <w:vAlign w:val="center"/>
          </w:tcPr>
          <w:p w14:paraId="285AF599" w14:textId="77777777" w:rsidR="00953F7C" w:rsidRPr="003E1B88" w:rsidRDefault="00953F7C" w:rsidP="00953F7C">
            <w:pPr>
              <w:jc w:val="right"/>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合計</w:t>
            </w:r>
          </w:p>
        </w:tc>
        <w:tc>
          <w:tcPr>
            <w:tcW w:w="500" w:type="dxa"/>
            <w:gridSpan w:val="3"/>
            <w:tcBorders>
              <w:top w:val="single" w:sz="6" w:space="0" w:color="auto"/>
              <w:left w:val="nil"/>
              <w:bottom w:val="nil"/>
              <w:right w:val="nil"/>
            </w:tcBorders>
            <w:vAlign w:val="center"/>
          </w:tcPr>
          <w:p w14:paraId="285AF59A" w14:textId="77777777" w:rsidR="00953F7C" w:rsidRPr="003E1B88" w:rsidRDefault="00953F7C" w:rsidP="00953F7C">
            <w:pPr>
              <w:jc w:val="center"/>
              <w:rPr>
                <w:rFonts w:ascii="ＭＳ Ｐゴシック" w:eastAsia="ＭＳ Ｐゴシック" w:hAnsi="ＭＳ Ｐゴシック"/>
                <w:sz w:val="18"/>
              </w:rPr>
            </w:pPr>
          </w:p>
        </w:tc>
        <w:tc>
          <w:tcPr>
            <w:tcW w:w="639" w:type="dxa"/>
            <w:gridSpan w:val="4"/>
            <w:tcBorders>
              <w:top w:val="single" w:sz="6" w:space="0" w:color="auto"/>
              <w:left w:val="nil"/>
              <w:bottom w:val="nil"/>
              <w:right w:val="nil"/>
            </w:tcBorders>
            <w:vAlign w:val="center"/>
          </w:tcPr>
          <w:p w14:paraId="285AF59B" w14:textId="77777777" w:rsidR="00953F7C" w:rsidRPr="003E1B88" w:rsidRDefault="00953F7C" w:rsidP="00953F7C">
            <w:pPr>
              <w:rPr>
                <w:rFonts w:ascii="ＭＳ Ｐゴシック" w:eastAsia="ＭＳ Ｐゴシック" w:hAnsi="ＭＳ Ｐゴシック"/>
                <w:sz w:val="18"/>
              </w:rPr>
            </w:pPr>
            <w:r w:rsidRPr="003E1B88">
              <w:rPr>
                <w:rFonts w:ascii="ＭＳ Ｐゴシック" w:eastAsia="ＭＳ Ｐゴシック" w:hAnsi="ＭＳ Ｐゴシック" w:hint="eastAsia"/>
                <w:sz w:val="18"/>
              </w:rPr>
              <w:t>名様</w:t>
            </w:r>
          </w:p>
        </w:tc>
        <w:tc>
          <w:tcPr>
            <w:tcW w:w="3495" w:type="dxa"/>
            <w:gridSpan w:val="14"/>
            <w:tcBorders>
              <w:top w:val="single" w:sz="6" w:space="0" w:color="auto"/>
              <w:left w:val="nil"/>
              <w:bottom w:val="nil"/>
              <w:right w:val="nil"/>
            </w:tcBorders>
            <w:vAlign w:val="center"/>
          </w:tcPr>
          <w:p w14:paraId="285AF59C" w14:textId="77777777" w:rsidR="00953F7C" w:rsidRPr="007F51CE" w:rsidRDefault="00953F7C" w:rsidP="00953F7C">
            <w:pPr>
              <w:widowControl/>
              <w:jc w:val="left"/>
              <w:rPr>
                <w:rFonts w:ascii="ＭＳ Ｐゴシック" w:eastAsia="ＭＳ Ｐゴシック" w:hAnsi="ＭＳ Ｐゴシック"/>
                <w:sz w:val="20"/>
              </w:rPr>
            </w:pPr>
          </w:p>
        </w:tc>
        <w:tc>
          <w:tcPr>
            <w:tcW w:w="2276" w:type="dxa"/>
            <w:gridSpan w:val="4"/>
            <w:tcBorders>
              <w:top w:val="dotted" w:sz="4" w:space="0" w:color="7F7F7F" w:themeColor="text1" w:themeTint="80"/>
              <w:left w:val="nil"/>
              <w:bottom w:val="nil"/>
              <w:right w:val="single" w:sz="12" w:space="0" w:color="auto"/>
            </w:tcBorders>
            <w:vAlign w:val="center"/>
          </w:tcPr>
          <w:p w14:paraId="285AF59D" w14:textId="77777777" w:rsidR="00953F7C" w:rsidRPr="007F51CE" w:rsidRDefault="00000000" w:rsidP="00953F7C">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610511992"/>
                <w14:checkbox>
                  <w14:checked w14:val="0"/>
                  <w14:checkedState w14:val="2612" w14:font="ＭＳ ゴシック"/>
                  <w14:uncheckedState w14:val="2610" w14:font="ＭＳ ゴシック"/>
                </w14:checkbox>
              </w:sdtPr>
              <w:sdtContent>
                <w:r w:rsidR="00953F7C">
                  <w:rPr>
                    <w:rFonts w:ascii="ＭＳ ゴシック" w:eastAsia="ＭＳ ゴシック" w:hAnsi="ＭＳ ゴシック" w:hint="eastAsia"/>
                    <w:sz w:val="22"/>
                    <w:szCs w:val="20"/>
                  </w:rPr>
                  <w:t>☐</w:t>
                </w:r>
              </w:sdtContent>
            </w:sdt>
            <w:r w:rsidR="00953F7C">
              <w:rPr>
                <w:rFonts w:ascii="ＭＳ Ｐゴシック" w:eastAsia="ＭＳ Ｐゴシック" w:hAnsi="ＭＳ Ｐゴシック" w:hint="eastAsia"/>
                <w:sz w:val="22"/>
                <w:szCs w:val="20"/>
              </w:rPr>
              <w:t xml:space="preserve">　</w:t>
            </w:r>
            <w:r w:rsidR="00953F7C" w:rsidRPr="003E1B88">
              <w:rPr>
                <w:rFonts w:ascii="ＭＳ Ｐゴシック" w:eastAsia="ＭＳ Ｐゴシック" w:hAnsi="ＭＳ Ｐゴシック" w:hint="eastAsia"/>
                <w:sz w:val="18"/>
              </w:rPr>
              <w:t>参加者リストを添付</w:t>
            </w:r>
          </w:p>
        </w:tc>
      </w:tr>
      <w:tr w:rsidR="00953F7C" w14:paraId="285AF5A1" w14:textId="77777777" w:rsidTr="0035677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00"/>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285AF59F" w14:textId="77777777" w:rsidR="00953F7C" w:rsidRPr="007F51CE" w:rsidRDefault="00953F7C" w:rsidP="00953F7C">
            <w:pPr>
              <w:jc w:val="center"/>
              <w:rPr>
                <w:rFonts w:ascii="ＭＳ Ｐゴシック" w:eastAsia="ＭＳ Ｐゴシック" w:hAnsi="ＭＳ Ｐゴシック"/>
                <w:b/>
                <w:bCs/>
              </w:rPr>
            </w:pPr>
          </w:p>
        </w:tc>
        <w:tc>
          <w:tcPr>
            <w:tcW w:w="7669" w:type="dxa"/>
            <w:gridSpan w:val="26"/>
            <w:tcBorders>
              <w:top w:val="nil"/>
              <w:left w:val="single" w:sz="6" w:space="0" w:color="auto"/>
              <w:bottom w:val="single" w:sz="6" w:space="0" w:color="auto"/>
              <w:right w:val="single" w:sz="12" w:space="0" w:color="auto"/>
            </w:tcBorders>
            <w:vAlign w:val="center"/>
          </w:tcPr>
          <w:p w14:paraId="285AF5A0" w14:textId="77777777" w:rsidR="00953F7C" w:rsidRPr="00CC2151" w:rsidRDefault="00953F7C" w:rsidP="00953F7C">
            <w:pPr>
              <w:rPr>
                <w:rFonts w:ascii="ＭＳ Ｐゴシック" w:eastAsia="ＭＳ Ｐゴシック" w:hAnsi="ＭＳ Ｐゴシック"/>
                <w:sz w:val="20"/>
              </w:rPr>
            </w:pPr>
          </w:p>
        </w:tc>
      </w:tr>
      <w:tr w:rsidR="00953F7C" w14:paraId="285AF5A7" w14:textId="77777777" w:rsidTr="00C57F0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19"/>
          <w:jc w:val="center"/>
        </w:trPr>
        <w:tc>
          <w:tcPr>
            <w:tcW w:w="2733" w:type="dxa"/>
            <w:tcBorders>
              <w:top w:val="single" w:sz="6" w:space="0" w:color="auto"/>
              <w:left w:val="single" w:sz="12" w:space="0" w:color="auto"/>
              <w:bottom w:val="single" w:sz="4" w:space="0" w:color="auto"/>
              <w:right w:val="single" w:sz="6" w:space="0" w:color="auto"/>
            </w:tcBorders>
            <w:shd w:val="clear" w:color="auto" w:fill="FFFF99"/>
            <w:vAlign w:val="center"/>
          </w:tcPr>
          <w:p w14:paraId="285AF5A2" w14:textId="77777777" w:rsidR="00953F7C" w:rsidRPr="007F51CE" w:rsidRDefault="00953F7C" w:rsidP="00953F7C">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その他連絡事項</w:t>
            </w:r>
          </w:p>
        </w:tc>
        <w:tc>
          <w:tcPr>
            <w:tcW w:w="7669" w:type="dxa"/>
            <w:gridSpan w:val="26"/>
            <w:tcBorders>
              <w:top w:val="single" w:sz="6" w:space="0" w:color="auto"/>
              <w:left w:val="single" w:sz="6" w:space="0" w:color="auto"/>
              <w:bottom w:val="single" w:sz="4" w:space="0" w:color="auto"/>
              <w:right w:val="single" w:sz="12" w:space="0" w:color="auto"/>
            </w:tcBorders>
            <w:vAlign w:val="center"/>
          </w:tcPr>
          <w:p w14:paraId="4420392A" w14:textId="77777777" w:rsidR="0048502D" w:rsidRDefault="0048502D" w:rsidP="00C204C4">
            <w:pPr>
              <w:jc w:val="left"/>
              <w:rPr>
                <w:rFonts w:ascii="ＭＳ Ｐゴシック" w:eastAsia="ＭＳ Ｐゴシック" w:hAnsi="ＭＳ Ｐゴシック"/>
                <w:sz w:val="18"/>
              </w:rPr>
            </w:pPr>
          </w:p>
          <w:p w14:paraId="285AF5A6" w14:textId="2A1E2195" w:rsidR="0048502D" w:rsidRPr="00C204C4" w:rsidRDefault="0048502D" w:rsidP="00C204C4">
            <w:pPr>
              <w:jc w:val="left"/>
              <w:rPr>
                <w:rFonts w:ascii="ＭＳ Ｐゴシック" w:eastAsia="ＭＳ Ｐゴシック" w:hAnsi="ＭＳ Ｐゴシック"/>
                <w:sz w:val="18"/>
              </w:rPr>
            </w:pPr>
          </w:p>
        </w:tc>
      </w:tr>
      <w:tr w:rsidR="00953F7C" w14:paraId="285AF5AA" w14:textId="77777777" w:rsidTr="00C57F0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val="restart"/>
            <w:tcBorders>
              <w:top w:val="single" w:sz="4" w:space="0" w:color="auto"/>
              <w:left w:val="single" w:sz="12" w:space="0" w:color="auto"/>
              <w:bottom w:val="single" w:sz="12" w:space="0" w:color="auto"/>
              <w:right w:val="single" w:sz="6" w:space="0" w:color="auto"/>
            </w:tcBorders>
            <w:shd w:val="clear" w:color="auto" w:fill="FFFF99"/>
            <w:vAlign w:val="center"/>
          </w:tcPr>
          <w:p w14:paraId="285AF5A8" w14:textId="4B804B75" w:rsidR="00953F7C" w:rsidRPr="007F51CE" w:rsidRDefault="00953F7C" w:rsidP="00953F7C">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ジェトロ</w:t>
            </w:r>
            <w:r w:rsidR="00F14CDE">
              <w:rPr>
                <w:rFonts w:ascii="ＭＳ Ｐゴシック" w:eastAsia="ＭＳ Ｐゴシック" w:hAnsi="ＭＳ Ｐゴシック" w:hint="eastAsia"/>
                <w:b/>
                <w:bCs/>
              </w:rPr>
              <w:t xml:space="preserve">　オンライン・ブリーフィング</w:t>
            </w:r>
            <w:r w:rsidRPr="007F51CE">
              <w:rPr>
                <w:rFonts w:ascii="ＭＳ Ｐゴシック" w:eastAsia="ＭＳ Ｐゴシック" w:hAnsi="ＭＳ Ｐゴシック" w:hint="eastAsia"/>
                <w:b/>
                <w:bCs/>
              </w:rPr>
              <w:t>について</w:t>
            </w:r>
          </w:p>
        </w:tc>
        <w:tc>
          <w:tcPr>
            <w:tcW w:w="7669" w:type="dxa"/>
            <w:gridSpan w:val="26"/>
            <w:tcBorders>
              <w:top w:val="single" w:sz="4" w:space="0" w:color="auto"/>
              <w:left w:val="single" w:sz="6" w:space="0" w:color="auto"/>
              <w:bottom w:val="nil"/>
              <w:right w:val="single" w:sz="12" w:space="0" w:color="auto"/>
            </w:tcBorders>
            <w:vAlign w:val="center"/>
          </w:tcPr>
          <w:p w14:paraId="285AF5A9" w14:textId="77777777" w:rsidR="00953F7C" w:rsidRPr="007F51CE" w:rsidRDefault="00953F7C" w:rsidP="00953F7C">
            <w:pP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本サービスをどこでお知りになったかご記入ください。</w:t>
            </w:r>
          </w:p>
        </w:tc>
      </w:tr>
      <w:tr w:rsidR="00953F7C" w14:paraId="285AF5AD" w14:textId="77777777" w:rsidTr="000E7B7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5"/>
          <w:jc w:val="center"/>
        </w:trPr>
        <w:tc>
          <w:tcPr>
            <w:tcW w:w="2733" w:type="dxa"/>
            <w:vMerge/>
            <w:tcBorders>
              <w:left w:val="single" w:sz="12" w:space="0" w:color="auto"/>
              <w:bottom w:val="single" w:sz="12" w:space="0" w:color="auto"/>
              <w:right w:val="single" w:sz="6" w:space="0" w:color="auto"/>
            </w:tcBorders>
            <w:shd w:val="clear" w:color="auto" w:fill="FFFF99"/>
            <w:vAlign w:val="center"/>
          </w:tcPr>
          <w:p w14:paraId="285AF5AB" w14:textId="77777777" w:rsidR="00953F7C" w:rsidRPr="007F51CE" w:rsidRDefault="00953F7C" w:rsidP="00953F7C">
            <w:pPr>
              <w:jc w:val="center"/>
              <w:rPr>
                <w:rFonts w:ascii="ＭＳ Ｐゴシック" w:eastAsia="ＭＳ Ｐゴシック" w:hAnsi="ＭＳ Ｐゴシック"/>
                <w:b/>
                <w:bCs/>
              </w:rPr>
            </w:pPr>
          </w:p>
        </w:tc>
        <w:tc>
          <w:tcPr>
            <w:tcW w:w="7669" w:type="dxa"/>
            <w:gridSpan w:val="26"/>
            <w:tcBorders>
              <w:top w:val="nil"/>
              <w:left w:val="single" w:sz="6" w:space="0" w:color="auto"/>
              <w:bottom w:val="nil"/>
              <w:right w:val="single" w:sz="12" w:space="0" w:color="auto"/>
            </w:tcBorders>
            <w:vAlign w:val="center"/>
          </w:tcPr>
          <w:p w14:paraId="285AF5AC" w14:textId="621120D0" w:rsidR="00953F7C" w:rsidRPr="00323C34" w:rsidRDefault="00000000" w:rsidP="00953F7C">
            <w:pPr>
              <w:rPr>
                <w:rFonts w:ascii="ＭＳ Ｐゴシック" w:eastAsia="ＭＳ Ｐゴシック" w:hAnsi="ＭＳ Ｐゴシック"/>
                <w:sz w:val="18"/>
                <w:szCs w:val="18"/>
              </w:rPr>
            </w:pPr>
            <w:sdt>
              <w:sdtPr>
                <w:rPr>
                  <w:rFonts w:ascii="ＭＳ Ｐゴシック" w:eastAsia="ＭＳ Ｐゴシック" w:hAnsi="ＭＳ Ｐゴシック"/>
                  <w:sz w:val="18"/>
                  <w:szCs w:val="18"/>
                </w:rPr>
                <w:id w:val="-307092521"/>
                <w14:checkbox>
                  <w14:checked w14:val="0"/>
                  <w14:checkedState w14:val="2612" w14:font="ＭＳ ゴシック"/>
                  <w14:uncheckedState w14:val="2610" w14:font="ＭＳ ゴシック"/>
                </w14:checkbox>
              </w:sdtPr>
              <w:sdtContent>
                <w:r w:rsid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 xml:space="preserve">ジェトロ・ホームページ　　</w:t>
            </w:r>
            <w:sdt>
              <w:sdtPr>
                <w:rPr>
                  <w:rFonts w:ascii="ＭＳ Ｐゴシック" w:eastAsia="ＭＳ Ｐゴシック" w:hAnsi="ＭＳ Ｐゴシック"/>
                  <w:sz w:val="18"/>
                  <w:szCs w:val="18"/>
                </w:rPr>
                <w:id w:val="965703808"/>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 xml:space="preserve">ＤＭ・パンフレット　　</w:t>
            </w:r>
            <w:sdt>
              <w:sdtPr>
                <w:rPr>
                  <w:rFonts w:ascii="ＭＳ Ｐゴシック" w:eastAsia="ＭＳ Ｐゴシック" w:hAnsi="ＭＳ Ｐゴシック"/>
                  <w:sz w:val="18"/>
                  <w:szCs w:val="18"/>
                </w:rPr>
                <w:id w:val="1999296178"/>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 xml:space="preserve">ジェトロ職員・アドバイザー　</w:t>
            </w:r>
            <w:sdt>
              <w:sdtPr>
                <w:rPr>
                  <w:rFonts w:ascii="ＭＳ Ｐゴシック" w:eastAsia="ＭＳ Ｐゴシック" w:hAnsi="ＭＳ Ｐゴシック"/>
                  <w:sz w:val="18"/>
                  <w:szCs w:val="18"/>
                </w:rPr>
                <w:id w:val="-797991189"/>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セミナー</w:t>
            </w:r>
          </w:p>
        </w:tc>
      </w:tr>
      <w:tr w:rsidR="00953F7C" w14:paraId="285AF5B2" w14:textId="77777777" w:rsidTr="001136F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65"/>
          <w:jc w:val="center"/>
        </w:trPr>
        <w:tc>
          <w:tcPr>
            <w:tcW w:w="2733" w:type="dxa"/>
            <w:vMerge/>
            <w:tcBorders>
              <w:left w:val="single" w:sz="12" w:space="0" w:color="auto"/>
              <w:bottom w:val="single" w:sz="12" w:space="0" w:color="auto"/>
              <w:right w:val="single" w:sz="6" w:space="0" w:color="auto"/>
            </w:tcBorders>
            <w:shd w:val="clear" w:color="auto" w:fill="FFFF99"/>
            <w:vAlign w:val="center"/>
          </w:tcPr>
          <w:p w14:paraId="285AF5AE" w14:textId="77777777" w:rsidR="00953F7C" w:rsidRPr="007F51CE" w:rsidRDefault="00953F7C" w:rsidP="00953F7C">
            <w:pPr>
              <w:jc w:val="center"/>
              <w:rPr>
                <w:rFonts w:ascii="ＭＳ Ｐゴシック" w:eastAsia="ＭＳ Ｐゴシック" w:hAnsi="ＭＳ Ｐゴシック"/>
                <w:b/>
                <w:bCs/>
              </w:rPr>
            </w:pPr>
          </w:p>
        </w:tc>
        <w:tc>
          <w:tcPr>
            <w:tcW w:w="5221" w:type="dxa"/>
            <w:gridSpan w:val="21"/>
            <w:tcBorders>
              <w:top w:val="nil"/>
              <w:left w:val="single" w:sz="6" w:space="0" w:color="auto"/>
              <w:bottom w:val="single" w:sz="12" w:space="0" w:color="auto"/>
              <w:right w:val="nil"/>
            </w:tcBorders>
            <w:vAlign w:val="center"/>
          </w:tcPr>
          <w:p w14:paraId="285AF5AF" w14:textId="77777777" w:rsidR="00953F7C" w:rsidRPr="00323C34" w:rsidRDefault="00000000" w:rsidP="00953F7C">
            <w:pPr>
              <w:rPr>
                <w:rFonts w:ascii="ＭＳ Ｐゴシック" w:eastAsia="ＭＳ Ｐゴシック" w:hAnsi="ＭＳ Ｐゴシック"/>
                <w:sz w:val="18"/>
                <w:szCs w:val="18"/>
              </w:rPr>
            </w:pPr>
            <w:sdt>
              <w:sdtPr>
                <w:rPr>
                  <w:rFonts w:ascii="ＭＳ Ｐゴシック" w:eastAsia="ＭＳ Ｐゴシック" w:hAnsi="ＭＳ Ｐゴシック"/>
                  <w:sz w:val="18"/>
                  <w:szCs w:val="18"/>
                </w:rPr>
                <w:id w:val="881216905"/>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 xml:space="preserve">メルマガ　　　</w:t>
            </w:r>
            <w:sdt>
              <w:sdtPr>
                <w:rPr>
                  <w:rFonts w:ascii="ＭＳ Ｐゴシック" w:eastAsia="ＭＳ Ｐゴシック" w:hAnsi="ＭＳ Ｐゴシック"/>
                  <w:sz w:val="18"/>
                  <w:szCs w:val="18"/>
                </w:rPr>
                <w:id w:val="-445390598"/>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 xml:space="preserve">ニュースレター　　　</w:t>
            </w:r>
            <w:r w:rsidR="00953F7C" w:rsidRPr="00323C34">
              <w:rPr>
                <w:rFonts w:ascii="ＭＳ Ｐゴシック" w:eastAsia="ＭＳ Ｐゴシック" w:hAnsi="ＭＳ Ｐゴシック"/>
                <w:sz w:val="18"/>
                <w:szCs w:val="18"/>
              </w:rPr>
              <w:t xml:space="preserve"> </w:t>
            </w:r>
            <w:sdt>
              <w:sdtPr>
                <w:rPr>
                  <w:rFonts w:ascii="ＭＳ Ｐゴシック" w:eastAsia="ＭＳ Ｐゴシック" w:hAnsi="ＭＳ Ｐゴシック"/>
                  <w:sz w:val="18"/>
                  <w:szCs w:val="18"/>
                </w:rPr>
                <w:id w:val="-293757882"/>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 xml:space="preserve">知人  　　</w:t>
            </w:r>
            <w:r w:rsidR="00953F7C" w:rsidRPr="00323C34">
              <w:rPr>
                <w:rFonts w:ascii="ＭＳ Ｐゴシック" w:eastAsia="ＭＳ Ｐゴシック" w:hAnsi="ＭＳ Ｐゴシック"/>
                <w:sz w:val="18"/>
                <w:szCs w:val="18"/>
              </w:rPr>
              <w:t xml:space="preserve"> </w:t>
            </w:r>
            <w:sdt>
              <w:sdtPr>
                <w:rPr>
                  <w:rFonts w:ascii="ＭＳ Ｐゴシック" w:eastAsia="ＭＳ Ｐゴシック" w:hAnsi="ＭＳ Ｐゴシック"/>
                  <w:sz w:val="18"/>
                  <w:szCs w:val="18"/>
                </w:rPr>
                <w:id w:val="498314965"/>
                <w14:checkbox>
                  <w14:checked w14:val="0"/>
                  <w14:checkedState w14:val="2612" w14:font="ＭＳ ゴシック"/>
                  <w14:uncheckedState w14:val="2610" w14:font="ＭＳ ゴシック"/>
                </w14:checkbox>
              </w:sdtPr>
              <w:sdtContent>
                <w:r w:rsidR="00953F7C" w:rsidRPr="00323C34">
                  <w:rPr>
                    <w:rFonts w:ascii="ＭＳ ゴシック" w:eastAsia="ＭＳ ゴシック" w:hAnsi="ＭＳ ゴシック" w:hint="eastAsia"/>
                    <w:sz w:val="18"/>
                    <w:szCs w:val="18"/>
                  </w:rPr>
                  <w:t>☐</w:t>
                </w:r>
              </w:sdtContent>
            </w:sdt>
            <w:r w:rsidR="00953F7C" w:rsidRPr="00323C34">
              <w:rPr>
                <w:rFonts w:ascii="ＭＳ Ｐゴシック" w:eastAsia="ＭＳ Ｐゴシック" w:hAnsi="ＭＳ Ｐゴシック" w:hint="eastAsia"/>
                <w:sz w:val="18"/>
                <w:szCs w:val="18"/>
              </w:rPr>
              <w:t>その他（</w:t>
            </w:r>
          </w:p>
        </w:tc>
        <w:tc>
          <w:tcPr>
            <w:tcW w:w="2011" w:type="dxa"/>
            <w:gridSpan w:val="4"/>
            <w:tcBorders>
              <w:top w:val="nil"/>
              <w:left w:val="nil"/>
              <w:bottom w:val="single" w:sz="12" w:space="0" w:color="auto"/>
              <w:right w:val="nil"/>
            </w:tcBorders>
            <w:vAlign w:val="center"/>
          </w:tcPr>
          <w:p w14:paraId="285AF5B0" w14:textId="77777777" w:rsidR="00953F7C" w:rsidRPr="00323C34" w:rsidRDefault="00953F7C" w:rsidP="00953F7C">
            <w:pPr>
              <w:rPr>
                <w:rFonts w:ascii="ＭＳ Ｐゴシック" w:eastAsia="ＭＳ Ｐゴシック" w:hAnsi="ＭＳ Ｐゴシック"/>
                <w:sz w:val="18"/>
                <w:szCs w:val="18"/>
              </w:rPr>
            </w:pPr>
          </w:p>
        </w:tc>
        <w:tc>
          <w:tcPr>
            <w:tcW w:w="437" w:type="dxa"/>
            <w:tcBorders>
              <w:top w:val="nil"/>
              <w:left w:val="nil"/>
              <w:bottom w:val="single" w:sz="12" w:space="0" w:color="auto"/>
              <w:right w:val="single" w:sz="12" w:space="0" w:color="auto"/>
            </w:tcBorders>
            <w:vAlign w:val="center"/>
          </w:tcPr>
          <w:p w14:paraId="285AF5B1" w14:textId="77777777" w:rsidR="00953F7C" w:rsidRPr="00323C34" w:rsidRDefault="00953F7C" w:rsidP="00953F7C">
            <w:pPr>
              <w:rPr>
                <w:rFonts w:ascii="ＭＳ Ｐゴシック" w:eastAsia="ＭＳ Ｐゴシック" w:hAnsi="ＭＳ Ｐゴシック"/>
                <w:sz w:val="18"/>
                <w:szCs w:val="18"/>
              </w:rPr>
            </w:pPr>
            <w:r w:rsidRPr="00323C34">
              <w:rPr>
                <w:rFonts w:ascii="ＭＳ Ｐゴシック" w:eastAsia="ＭＳ Ｐゴシック" w:hAnsi="ＭＳ Ｐゴシック" w:hint="eastAsia"/>
                <w:sz w:val="18"/>
                <w:szCs w:val="18"/>
              </w:rPr>
              <w:t>）</w:t>
            </w:r>
          </w:p>
        </w:tc>
      </w:tr>
    </w:tbl>
    <w:p w14:paraId="4F82114F" w14:textId="5EA01F99" w:rsidR="00637DDF" w:rsidRDefault="00637DDF" w:rsidP="00637DDF">
      <w:pPr>
        <w:snapToGrid w:val="0"/>
        <w:spacing w:line="260" w:lineRule="exact"/>
        <w:ind w:leftChars="5" w:left="10"/>
        <w:rPr>
          <w:rFonts w:ascii="ＭＳ Ｐ明朝" w:eastAsia="ＭＳ Ｐ明朝" w:hAnsi="ＭＳ Ｐ明朝" w:cs="ＭＳ ゴシック"/>
          <w:sz w:val="16"/>
          <w:szCs w:val="16"/>
        </w:rPr>
      </w:pPr>
      <w:r w:rsidRPr="00D075A5">
        <w:rPr>
          <w:rFonts w:ascii="ＭＳ Ｐ明朝" w:eastAsia="ＭＳ Ｐ明朝" w:hAnsi="ＭＳ Ｐ明朝" w:cs="ＭＳ ゴシック" w:hint="eastAsia"/>
          <w:sz w:val="16"/>
          <w:szCs w:val="16"/>
        </w:rPr>
        <w:t>※ご記入いただいたお客様の情報は、</w:t>
      </w:r>
      <w:r>
        <w:rPr>
          <w:rFonts w:ascii="ＭＳ Ｐ明朝" w:eastAsia="ＭＳ Ｐ明朝" w:hAnsi="ＭＳ Ｐ明朝" w:cs="ＭＳ ゴシック" w:hint="eastAsia"/>
          <w:sz w:val="16"/>
          <w:szCs w:val="16"/>
        </w:rPr>
        <w:t>オンライン・ブリーフィング</w:t>
      </w:r>
      <w:r w:rsidRPr="00D075A5">
        <w:rPr>
          <w:rFonts w:ascii="ＭＳ Ｐ明朝" w:eastAsia="ＭＳ Ｐ明朝" w:hAnsi="ＭＳ Ｐ明朝" w:cs="ＭＳ ゴシック" w:hint="eastAsia"/>
          <w:sz w:val="16"/>
          <w:szCs w:val="16"/>
        </w:rPr>
        <w:t>提供のため</w:t>
      </w:r>
      <w:bookmarkStart w:id="0" w:name="_Hlk181360651"/>
      <w:bookmarkStart w:id="1" w:name="_Hlk181360526"/>
      <w:r w:rsidR="00D13701">
        <w:rPr>
          <w:rFonts w:ascii="ＭＳ Ｐ明朝" w:eastAsia="ＭＳ Ｐ明朝" w:hAnsi="ＭＳ Ｐ明朝" w:cs="ＭＳ ゴシック" w:hint="eastAsia"/>
          <w:sz w:val="16"/>
          <w:szCs w:val="16"/>
        </w:rPr>
        <w:t>、</w:t>
      </w:r>
      <w:r>
        <w:rPr>
          <w:rStyle w:val="normaltextrun"/>
          <w:rFonts w:ascii="ＭＳ Ｐ明朝" w:eastAsia="ＭＳ Ｐ明朝" w:hAnsi="ＭＳ Ｐ明朝" w:hint="eastAsia"/>
          <w:color w:val="000000"/>
          <w:sz w:val="16"/>
          <w:szCs w:val="16"/>
          <w:shd w:val="clear" w:color="auto" w:fill="FFFFFF"/>
        </w:rPr>
        <w:t>ジェトロの</w:t>
      </w:r>
      <w:bookmarkStart w:id="2" w:name="_Hlk181360455"/>
      <w:r>
        <w:rPr>
          <w:rStyle w:val="normaltextrun"/>
          <w:rFonts w:ascii="ＭＳ Ｐ明朝" w:eastAsia="ＭＳ Ｐ明朝" w:hAnsi="ＭＳ Ｐ明朝" w:hint="eastAsia"/>
          <w:color w:val="000000"/>
          <w:sz w:val="16"/>
          <w:szCs w:val="16"/>
          <w:shd w:val="clear" w:color="auto" w:fill="FFFFFF"/>
        </w:rPr>
        <w:t>「個人情報保護方針」（</w:t>
      </w:r>
      <w:hyperlink r:id="rId9" w:tgtFrame="_blank" w:history="1">
        <w:r>
          <w:rPr>
            <w:rStyle w:val="normaltextrun"/>
            <w:rFonts w:ascii="ＭＳ Ｐ明朝" w:eastAsia="ＭＳ Ｐ明朝" w:hAnsi="ＭＳ Ｐ明朝" w:hint="eastAsia"/>
            <w:color w:val="467886"/>
            <w:sz w:val="16"/>
            <w:szCs w:val="16"/>
            <w:shd w:val="clear" w:color="auto" w:fill="FFFFFF"/>
          </w:rPr>
          <w:t>https://www.jetro.go.jp/privacy/</w:t>
        </w:r>
      </w:hyperlink>
      <w:r>
        <w:rPr>
          <w:rStyle w:val="normaltextrun"/>
          <w:rFonts w:ascii="ＭＳ Ｐ明朝" w:eastAsia="ＭＳ Ｐ明朝" w:hAnsi="ＭＳ Ｐ明朝" w:hint="eastAsia"/>
          <w:color w:val="000000"/>
          <w:sz w:val="16"/>
          <w:szCs w:val="16"/>
          <w:shd w:val="clear" w:color="auto" w:fill="FFFFFF"/>
        </w:rPr>
        <w:t>）</w:t>
      </w:r>
      <w:r>
        <w:rPr>
          <w:rFonts w:ascii="ＭＳ Ｐ明朝" w:eastAsia="ＭＳ Ｐ明朝" w:hAnsi="ＭＳ Ｐ明朝" w:cs="ＭＳ ゴシック" w:hint="eastAsia"/>
          <w:sz w:val="16"/>
          <w:szCs w:val="16"/>
        </w:rPr>
        <w:t xml:space="preserve"> </w:t>
      </w:r>
      <w:bookmarkEnd w:id="0"/>
      <w:bookmarkEnd w:id="2"/>
      <w:r w:rsidR="007227E6">
        <w:rPr>
          <w:rFonts w:ascii="ＭＳ Ｐ明朝" w:eastAsia="ＭＳ Ｐ明朝" w:hAnsi="ＭＳ Ｐ明朝" w:cs="ＭＳ ゴシック" w:hint="eastAsia"/>
          <w:sz w:val="16"/>
          <w:szCs w:val="16"/>
        </w:rPr>
        <w:t>に沿って</w:t>
      </w:r>
    </w:p>
    <w:bookmarkEnd w:id="1"/>
    <w:p w14:paraId="0572F115" w14:textId="7F23DFED" w:rsidR="0050325E" w:rsidRDefault="00637DDF" w:rsidP="0048502D">
      <w:pPr>
        <w:snapToGrid w:val="0"/>
        <w:spacing w:line="260" w:lineRule="exact"/>
        <w:rPr>
          <w:rFonts w:ascii="ＭＳ Ｐ明朝" w:eastAsia="ＭＳ Ｐ明朝" w:hAnsi="ＭＳ Ｐ明朝" w:cs="ＭＳ ゴシック"/>
          <w:sz w:val="16"/>
          <w:szCs w:val="16"/>
        </w:rPr>
      </w:pPr>
      <w:r w:rsidRPr="00912084">
        <w:rPr>
          <w:rFonts w:ascii="ＭＳ Ｐ明朝" w:eastAsia="ＭＳ Ｐ明朝" w:hAnsi="ＭＳ Ｐ明朝" w:cs="ＭＳ ゴシック" w:hint="eastAsia"/>
          <w:sz w:val="16"/>
          <w:szCs w:val="16"/>
        </w:rPr>
        <w:t>適切に管理・利用させていただきます</w:t>
      </w:r>
      <w:r>
        <w:rPr>
          <w:rFonts w:ascii="ＭＳ Ｐ明朝" w:eastAsia="ＭＳ Ｐ明朝" w:hAnsi="ＭＳ Ｐ明朝" w:cs="ＭＳ ゴシック" w:hint="eastAsia"/>
          <w:sz w:val="16"/>
          <w:szCs w:val="16"/>
        </w:rPr>
        <w:t>。</w:t>
      </w:r>
    </w:p>
    <w:p w14:paraId="3D23E3A1" w14:textId="3B04B00B" w:rsidR="00101841" w:rsidRDefault="00BC0739" w:rsidP="007159E5">
      <w:pPr>
        <w:spacing w:line="380" w:lineRule="exact"/>
        <w:rPr>
          <w:rFonts w:ascii="ＭＳ Ｐ明朝" w:eastAsia="ＭＳ Ｐ明朝" w:hAnsi="ＭＳ Ｐ明朝" w:cs="ＭＳ ゴシック"/>
          <w:sz w:val="16"/>
          <w:szCs w:val="16"/>
        </w:rPr>
      </w:pPr>
      <w:r>
        <w:rPr>
          <w:rFonts w:ascii="ＭＳ Ｐ明朝" w:eastAsia="ＭＳ Ｐ明朝" w:hAnsi="ＭＳ Ｐ明朝" w:cs="ＭＳ ゴシック"/>
          <w:noProof/>
          <w:sz w:val="16"/>
          <w:szCs w:val="16"/>
        </w:rPr>
        <mc:AlternateContent>
          <mc:Choice Requires="wps">
            <w:drawing>
              <wp:anchor distT="0" distB="0" distL="114300" distR="114300" simplePos="0" relativeHeight="251659264" behindDoc="0" locked="0" layoutInCell="1" allowOverlap="1" wp14:anchorId="3DE25922" wp14:editId="5E91CD9A">
                <wp:simplePos x="0" y="0"/>
                <wp:positionH relativeFrom="column">
                  <wp:posOffset>74930</wp:posOffset>
                </wp:positionH>
                <wp:positionV relativeFrom="paragraph">
                  <wp:posOffset>129540</wp:posOffset>
                </wp:positionV>
                <wp:extent cx="6553200" cy="0"/>
                <wp:effectExtent l="0" t="0" r="0" b="0"/>
                <wp:wrapNone/>
                <wp:docPr id="280304129" name="直線コネクタ 1"/>
                <wp:cNvGraphicFramePr/>
                <a:graphic xmlns:a="http://schemas.openxmlformats.org/drawingml/2006/main">
                  <a:graphicData uri="http://schemas.microsoft.com/office/word/2010/wordprocessingShape">
                    <wps:wsp>
                      <wps:cNvCnPr/>
                      <wps:spPr>
                        <a:xfrm>
                          <a:off x="0" y="0"/>
                          <a:ext cx="655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632B41" id="直線コネクタ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pt,10.2pt" to="521.9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" strokecolor="black [3200]" strokeweight=".5pt">
                <v:stroke joinstyle="miter"/>
              </v:line>
            </w:pict>
          </mc:Fallback>
        </mc:AlternateContent>
      </w:r>
    </w:p>
    <w:p w14:paraId="4F5B27B5" w14:textId="77777777" w:rsidR="00BC0739" w:rsidRPr="003918D1" w:rsidRDefault="00BC0739" w:rsidP="00BC0739">
      <w:pPr>
        <w:spacing w:line="380" w:lineRule="exact"/>
        <w:rPr>
          <w:rFonts w:eastAsiaTheme="minorHAnsi"/>
          <w:b/>
          <w:bCs/>
          <w:sz w:val="28"/>
          <w:szCs w:val="28"/>
        </w:rPr>
      </w:pPr>
      <w:r w:rsidRPr="003918D1">
        <w:rPr>
          <w:rFonts w:eastAsiaTheme="minorHAnsi" w:hint="eastAsia"/>
          <w:b/>
          <w:bCs/>
          <w:sz w:val="28"/>
          <w:szCs w:val="28"/>
        </w:rPr>
        <w:lastRenderedPageBreak/>
        <w:t>オンライン・ブリーフィングをご利用いただく際のご注意</w:t>
      </w:r>
    </w:p>
    <w:p w14:paraId="770F3C6B" w14:textId="77777777" w:rsidR="00BC0739" w:rsidRDefault="00BC0739" w:rsidP="00BC0739">
      <w:pPr>
        <w:spacing w:line="380" w:lineRule="exact"/>
        <w:rPr>
          <w:rFonts w:eastAsiaTheme="minorHAnsi"/>
          <w:b/>
          <w:bCs/>
          <w:sz w:val="28"/>
          <w:szCs w:val="28"/>
        </w:rPr>
      </w:pPr>
      <w:r w:rsidRPr="003918D1">
        <w:rPr>
          <w:rFonts w:eastAsiaTheme="minorHAnsi" w:hint="eastAsia"/>
          <w:b/>
          <w:bCs/>
          <w:sz w:val="28"/>
          <w:szCs w:val="28"/>
        </w:rPr>
        <w:t>（ご利用条件／免責事項）</w:t>
      </w:r>
    </w:p>
    <w:p w14:paraId="1E8DC3C4" w14:textId="77777777" w:rsidR="00BC0739" w:rsidRDefault="00BC0739" w:rsidP="00BC0739">
      <w:pPr>
        <w:spacing w:line="380" w:lineRule="exact"/>
        <w:rPr>
          <w:b/>
          <w:bCs/>
        </w:rPr>
      </w:pPr>
      <w:hyperlink r:id="rId10" w:history="1">
        <w:r w:rsidRPr="00EF7B42">
          <w:rPr>
            <w:rStyle w:val="a7"/>
            <w:b/>
            <w:bCs/>
          </w:rPr>
          <w:t>https://www.jetro.go.jp/services/briefing/online_apply/legal.html</w:t>
        </w:r>
      </w:hyperlink>
    </w:p>
    <w:p w14:paraId="3F9C0973" w14:textId="77777777" w:rsidR="00BC0739" w:rsidRDefault="00BC0739" w:rsidP="00776297">
      <w:pPr>
        <w:spacing w:line="340" w:lineRule="exact"/>
        <w:rPr>
          <w:b/>
          <w:bCs/>
        </w:rPr>
      </w:pPr>
    </w:p>
    <w:p w14:paraId="6023530C" w14:textId="77777777" w:rsidR="00BC0739" w:rsidRPr="003918D1" w:rsidRDefault="00BC0739" w:rsidP="00776297">
      <w:pPr>
        <w:spacing w:line="340" w:lineRule="exact"/>
        <w:rPr>
          <w:b/>
          <w:bCs/>
        </w:rPr>
      </w:pPr>
      <w:r w:rsidRPr="003918D1">
        <w:rPr>
          <w:b/>
          <w:bCs/>
        </w:rPr>
        <w:t>ご利用条件</w:t>
      </w:r>
    </w:p>
    <w:p w14:paraId="4635DE22" w14:textId="77777777" w:rsidR="00BC0739" w:rsidRPr="003918D1" w:rsidRDefault="00BC0739" w:rsidP="00776297">
      <w:pPr>
        <w:numPr>
          <w:ilvl w:val="0"/>
          <w:numId w:val="10"/>
        </w:numPr>
        <w:spacing w:line="340" w:lineRule="exact"/>
        <w:jc w:val="left"/>
      </w:pPr>
      <w:r w:rsidRPr="003918D1">
        <w:t>独立行政法人日本貿易振興機構（以下「ジェトロ」といいます）は、その提供する海外ブリーフィングサービス（以下「本サービス」といいます。）について、インターネット回線を通じた</w:t>
      </w:r>
      <w:r w:rsidRPr="003918D1">
        <w:t>WEB</w:t>
      </w:r>
      <w:r w:rsidRPr="003918D1">
        <w:t>会議の方式で面談を実施します。お客様が本サービスにお申込みの時点で、（</w:t>
      </w:r>
      <w:hyperlink r:id="rId11" w:history="1">
        <w:r w:rsidRPr="003918D1">
          <w:rPr>
            <w:rStyle w:val="a7"/>
          </w:rPr>
          <w:t>利用規則／免責事項</w:t>
        </w:r>
      </w:hyperlink>
      <w:r>
        <w:rPr>
          <w:rFonts w:hint="eastAsia"/>
        </w:rPr>
        <w:t xml:space="preserve"> </w:t>
      </w:r>
      <w:hyperlink r:id="rId12" w:history="1">
        <w:r w:rsidRPr="00EF7B42">
          <w:rPr>
            <w:rStyle w:val="a7"/>
          </w:rPr>
          <w:t>https://www.jetro.go.jp/services/briefing/legal.html</w:t>
        </w:r>
      </w:hyperlink>
      <w:r w:rsidRPr="003918D1">
        <w:t>）に加え、本ご利用条件・免責事項にご同意いただいた事とさせていただきますので、ご了承ください。</w:t>
      </w:r>
    </w:p>
    <w:p w14:paraId="1B9791F9" w14:textId="77777777" w:rsidR="00BC0739" w:rsidRPr="003918D1" w:rsidRDefault="00BC0739" w:rsidP="00776297">
      <w:pPr>
        <w:numPr>
          <w:ilvl w:val="0"/>
          <w:numId w:val="10"/>
        </w:numPr>
        <w:spacing w:line="340" w:lineRule="exact"/>
        <w:jc w:val="left"/>
      </w:pPr>
      <w:r w:rsidRPr="003918D1">
        <w:t>ジェトロは、本サービスの品質向上のため、</w:t>
      </w:r>
      <w:r w:rsidRPr="003918D1">
        <w:t>WEB</w:t>
      </w:r>
      <w:r w:rsidRPr="003918D1">
        <w:t>会議の内容の全部又は一部を録音、録画することができます。</w:t>
      </w:r>
    </w:p>
    <w:p w14:paraId="20C7CC35" w14:textId="77777777" w:rsidR="00BC0739" w:rsidRPr="003918D1" w:rsidRDefault="00BC0739" w:rsidP="00776297">
      <w:pPr>
        <w:numPr>
          <w:ilvl w:val="0"/>
          <w:numId w:val="10"/>
        </w:numPr>
        <w:spacing w:line="340" w:lineRule="exact"/>
        <w:jc w:val="left"/>
      </w:pPr>
      <w:r w:rsidRPr="003918D1">
        <w:t>お客様がご使用の</w:t>
      </w:r>
      <w:r w:rsidRPr="003918D1">
        <w:t>PC</w:t>
      </w:r>
      <w:r w:rsidRPr="003918D1">
        <w:t>等の端末環境、インターネット回線、マイク、スピーカー、（</w:t>
      </w:r>
      <w:r w:rsidRPr="003918D1">
        <w:t>PC</w:t>
      </w:r>
      <w:r w:rsidRPr="003918D1">
        <w:t>以外で</w:t>
      </w:r>
      <w:r w:rsidRPr="003918D1">
        <w:t>WE</w:t>
      </w:r>
      <w:r w:rsidRPr="003918D1">
        <w:t>面談を使用される場合は）アプリーションの状況が、面談可能な環境（カメラ、マイク等が使用可能な環境。以下「面談環境」といいます。）を満たしているかご確認ください。面談環境が満たされない場合には、映像又は音声が途切れ又は停止する等、正常に本サービスを継続できないことがあります。なお、ジェトロは、設定環境についての技術的なお問い合わせにつきましてはご回答いたしかねます。</w:t>
      </w:r>
    </w:p>
    <w:p w14:paraId="2BF1E36C" w14:textId="77777777" w:rsidR="00BC0739" w:rsidRPr="003918D1" w:rsidRDefault="00BC0739" w:rsidP="00776297">
      <w:pPr>
        <w:numPr>
          <w:ilvl w:val="0"/>
          <w:numId w:val="10"/>
        </w:numPr>
        <w:spacing w:line="340" w:lineRule="exact"/>
        <w:jc w:val="left"/>
      </w:pPr>
      <w:r w:rsidRPr="003918D1">
        <w:t>本サービスにより提供された情報及び資料は、お客様限りで使用するものとし、当該情報等を第三者に提供してはいけません。</w:t>
      </w:r>
    </w:p>
    <w:p w14:paraId="79AE7BB9" w14:textId="77777777" w:rsidR="00BC0739" w:rsidRPr="003918D1" w:rsidRDefault="00BC0739" w:rsidP="00776297">
      <w:pPr>
        <w:numPr>
          <w:ilvl w:val="0"/>
          <w:numId w:val="10"/>
        </w:numPr>
        <w:spacing w:line="340" w:lineRule="exact"/>
        <w:jc w:val="left"/>
      </w:pPr>
      <w:r w:rsidRPr="003918D1">
        <w:t>本サービスについて、ジェトロ職員等のサービス提供者（以下「本サービス提供者」といいます。）との面談内容に関する映像、画像、テキスト、音声若しくは関連資料等のコンテンツの全部又は一部（以下「本コンテンツ」といいます。）に関する著作権は、ジェトロに帰属します。ただし、お客様が既に保有する著作物はこの限りではありません。</w:t>
      </w:r>
    </w:p>
    <w:p w14:paraId="35CD7213" w14:textId="77777777" w:rsidR="00BC0739" w:rsidRPr="003918D1" w:rsidRDefault="00BC0739" w:rsidP="00776297">
      <w:pPr>
        <w:numPr>
          <w:ilvl w:val="0"/>
          <w:numId w:val="10"/>
        </w:numPr>
        <w:spacing w:line="340" w:lineRule="exact"/>
        <w:jc w:val="left"/>
      </w:pPr>
      <w:r w:rsidRPr="003918D1">
        <w:t>ジェトロの書面又は電磁的方法による承諾を得ずに、本コンテンツの複製（録画、録音のほか、静止画でのキャプチャ取得等を含みますが、これに限られません。以下同じ。）、上映、公衆送信（送信可能化を含みますがこれに限られません。以下同じ。）、展示、頒布、譲渡、貸与、翻案、翻訳、二次的利用等をしてはいけません。万一、これに違反した場合には、直ちに本サービスの全部又は一部の提供を中止させていただきます。</w:t>
      </w:r>
    </w:p>
    <w:p w14:paraId="259E2523" w14:textId="77777777" w:rsidR="00BC0739" w:rsidRPr="003918D1" w:rsidRDefault="00BC0739" w:rsidP="00776297">
      <w:pPr>
        <w:numPr>
          <w:ilvl w:val="0"/>
          <w:numId w:val="10"/>
        </w:numPr>
        <w:spacing w:line="340" w:lineRule="exact"/>
        <w:jc w:val="left"/>
      </w:pPr>
      <w:r w:rsidRPr="003918D1">
        <w:t>本コンテンツを、ジェトロの承諾を得ずに、複製、上映、公衆送信、展示、頒布、譲渡、貸与、翻案、翻訳、二次的利用等することは、著作権を侵害する行為であり、その利用者は、刑事責任を問われる可能性があります。また、これらの行為は、本サービス提供者のプライバシー権、肖像権等を侵害する行為でもあります。</w:t>
      </w:r>
    </w:p>
    <w:p w14:paraId="3F036836" w14:textId="77777777" w:rsidR="00BC0739" w:rsidRPr="003918D1" w:rsidRDefault="00BC0739" w:rsidP="00776297">
      <w:pPr>
        <w:numPr>
          <w:ilvl w:val="0"/>
          <w:numId w:val="10"/>
        </w:numPr>
        <w:spacing w:line="340" w:lineRule="exact"/>
        <w:jc w:val="left"/>
      </w:pPr>
      <w:r w:rsidRPr="003918D1">
        <w:t>お客様は、ジェトロが、本サービスの成果（お客様に関する成果を含みます。）を、その裁量により公表することに承諾するものとし、これに関し、何らの人格権も行使しないものとします。</w:t>
      </w:r>
    </w:p>
    <w:p w14:paraId="00C1B7D0" w14:textId="77777777" w:rsidR="00BC0739" w:rsidRPr="003918D1" w:rsidRDefault="00BC0739" w:rsidP="00776297">
      <w:pPr>
        <w:numPr>
          <w:ilvl w:val="0"/>
          <w:numId w:val="10"/>
        </w:numPr>
        <w:spacing w:line="340" w:lineRule="exact"/>
        <w:jc w:val="left"/>
      </w:pPr>
      <w:r w:rsidRPr="003918D1">
        <w:t>前各項に定めるほか、本サービスの利用に関し、以下の各号及びジェトロの指示を遵守します。</w:t>
      </w:r>
    </w:p>
    <w:p w14:paraId="22B55206" w14:textId="77777777" w:rsidR="00BC0739" w:rsidRPr="003918D1" w:rsidRDefault="00BC0739" w:rsidP="00776297">
      <w:pPr>
        <w:numPr>
          <w:ilvl w:val="1"/>
          <w:numId w:val="10"/>
        </w:numPr>
        <w:spacing w:line="340" w:lineRule="exact"/>
        <w:jc w:val="left"/>
      </w:pPr>
      <w:r w:rsidRPr="003918D1">
        <w:t>本サービスのアクセス</w:t>
      </w:r>
      <w:r w:rsidRPr="003918D1">
        <w:t>URL</w:t>
      </w:r>
      <w:r w:rsidRPr="003918D1">
        <w:t>、</w:t>
      </w:r>
      <w:r w:rsidRPr="003918D1">
        <w:t>ID</w:t>
      </w:r>
      <w:r w:rsidRPr="003918D1">
        <w:t>、パスワード等については、ジェトロからの別段の指示がない限り、第三者に開示してはいけません。</w:t>
      </w:r>
    </w:p>
    <w:p w14:paraId="21187125" w14:textId="77777777" w:rsidR="00BC0739" w:rsidRPr="003918D1" w:rsidRDefault="00BC0739" w:rsidP="00776297">
      <w:pPr>
        <w:numPr>
          <w:ilvl w:val="1"/>
          <w:numId w:val="10"/>
        </w:numPr>
        <w:spacing w:line="340" w:lineRule="exact"/>
        <w:jc w:val="left"/>
      </w:pPr>
      <w:r w:rsidRPr="003918D1">
        <w:t>不正アクセス防止のため、アカウント名には、ご本人と分かるように氏名（フルネーム）をご記載ください。</w:t>
      </w:r>
    </w:p>
    <w:p w14:paraId="41B969ED" w14:textId="77777777" w:rsidR="00BC0739" w:rsidRPr="003918D1" w:rsidRDefault="00BC0739" w:rsidP="00776297">
      <w:pPr>
        <w:numPr>
          <w:ilvl w:val="1"/>
          <w:numId w:val="10"/>
        </w:numPr>
        <w:spacing w:line="340" w:lineRule="exact"/>
        <w:jc w:val="left"/>
      </w:pPr>
      <w:r w:rsidRPr="003918D1">
        <w:t>機密性の高い情報や個人情報（氏名を除く）を共有することは、お控えください。</w:t>
      </w:r>
    </w:p>
    <w:p w14:paraId="01218441" w14:textId="77777777" w:rsidR="00BC0739" w:rsidRPr="003918D1" w:rsidRDefault="00BC0739" w:rsidP="00776297">
      <w:pPr>
        <w:numPr>
          <w:ilvl w:val="1"/>
          <w:numId w:val="10"/>
        </w:numPr>
        <w:spacing w:line="340" w:lineRule="exact"/>
        <w:jc w:val="left"/>
      </w:pPr>
      <w:r w:rsidRPr="003918D1">
        <w:t>本サービス提供時には、第三者が</w:t>
      </w:r>
      <w:r w:rsidRPr="003918D1">
        <w:t>PC</w:t>
      </w:r>
      <w:r w:rsidRPr="003918D1">
        <w:t>等の画面を視認できない環境にて、ご参加ください。</w:t>
      </w:r>
    </w:p>
    <w:p w14:paraId="7DDB50A1" w14:textId="77777777" w:rsidR="00BC0739" w:rsidRPr="003918D1" w:rsidRDefault="00BC0739" w:rsidP="00776297">
      <w:pPr>
        <w:numPr>
          <w:ilvl w:val="1"/>
          <w:numId w:val="10"/>
        </w:numPr>
        <w:spacing w:line="340" w:lineRule="exact"/>
        <w:jc w:val="left"/>
      </w:pPr>
      <w:r w:rsidRPr="003918D1">
        <w:t>本サービス提供時に資料を投影することがありますので、</w:t>
      </w:r>
      <w:r w:rsidRPr="003918D1">
        <w:t>PC</w:t>
      </w:r>
      <w:r w:rsidRPr="003918D1">
        <w:t>等の画面の大きい機器の使用を推奨します。</w:t>
      </w:r>
    </w:p>
    <w:p w14:paraId="61B13855" w14:textId="77777777" w:rsidR="00BC0739" w:rsidRPr="003918D1" w:rsidRDefault="00BC0739" w:rsidP="00776297">
      <w:pPr>
        <w:numPr>
          <w:ilvl w:val="1"/>
          <w:numId w:val="10"/>
        </w:numPr>
        <w:spacing w:line="340" w:lineRule="exact"/>
        <w:jc w:val="left"/>
      </w:pPr>
      <w:r w:rsidRPr="003918D1">
        <w:t>本サービス提供時のチャットの使用は、担当者が気付かない場合がございますので、原則お控えください。</w:t>
      </w:r>
    </w:p>
    <w:p w14:paraId="66CB0665" w14:textId="77777777" w:rsidR="00BC0739" w:rsidRPr="003918D1" w:rsidRDefault="00BC0739" w:rsidP="00776297">
      <w:pPr>
        <w:numPr>
          <w:ilvl w:val="1"/>
          <w:numId w:val="10"/>
        </w:numPr>
        <w:spacing w:line="340" w:lineRule="exact"/>
        <w:jc w:val="left"/>
      </w:pPr>
      <w:r w:rsidRPr="003918D1">
        <w:t>本サービス提供時間の前後のスケジュールは、本サービス提供に支障が生じないよう余裕をも</w:t>
      </w:r>
      <w:r w:rsidRPr="003918D1">
        <w:lastRenderedPageBreak/>
        <w:t>ってご設定ください。</w:t>
      </w:r>
    </w:p>
    <w:p w14:paraId="15C131A7" w14:textId="77777777" w:rsidR="00BC0739" w:rsidRPr="003918D1" w:rsidRDefault="00BC0739" w:rsidP="00776297">
      <w:pPr>
        <w:numPr>
          <w:ilvl w:val="0"/>
          <w:numId w:val="10"/>
        </w:numPr>
        <w:spacing w:line="340" w:lineRule="exact"/>
        <w:jc w:val="left"/>
      </w:pPr>
      <w:r w:rsidRPr="003918D1">
        <w:t>本サービスの提供についての法律関係及び派生する権利義務は、日本国の法律に準拠します。</w:t>
      </w:r>
    </w:p>
    <w:p w14:paraId="2F9A88CB" w14:textId="77777777" w:rsidR="00BC0739" w:rsidRPr="003918D1" w:rsidRDefault="00BC0739" w:rsidP="00776297">
      <w:pPr>
        <w:numPr>
          <w:ilvl w:val="0"/>
          <w:numId w:val="10"/>
        </w:numPr>
        <w:spacing w:line="340" w:lineRule="exact"/>
        <w:jc w:val="left"/>
      </w:pPr>
      <w:r w:rsidRPr="003918D1">
        <w:t>本サービスの提供についての法律関係及び派生する権利義務については、東京地方裁判所又は東京簡易裁判所をもって、第</w:t>
      </w:r>
      <w:r w:rsidRPr="003918D1">
        <w:t>1</w:t>
      </w:r>
      <w:r w:rsidRPr="003918D1">
        <w:t>審の合意管轄裁判所とします。</w:t>
      </w:r>
    </w:p>
    <w:p w14:paraId="567EA544" w14:textId="77777777" w:rsidR="00BC0739" w:rsidRDefault="00BC0739" w:rsidP="00776297">
      <w:pPr>
        <w:spacing w:line="340" w:lineRule="exact"/>
      </w:pPr>
    </w:p>
    <w:p w14:paraId="53971385" w14:textId="77777777" w:rsidR="00BC0739" w:rsidRPr="003918D1" w:rsidRDefault="00BC0739" w:rsidP="00776297">
      <w:pPr>
        <w:spacing w:line="340" w:lineRule="exact"/>
        <w:rPr>
          <w:b/>
          <w:bCs/>
        </w:rPr>
      </w:pPr>
      <w:r w:rsidRPr="003918D1">
        <w:rPr>
          <w:b/>
          <w:bCs/>
        </w:rPr>
        <w:t>免責事項</w:t>
      </w:r>
    </w:p>
    <w:p w14:paraId="65D4ABC8" w14:textId="77777777" w:rsidR="00BC0739" w:rsidRPr="003918D1" w:rsidRDefault="00BC0739" w:rsidP="00776297">
      <w:pPr>
        <w:spacing w:line="340" w:lineRule="exact"/>
      </w:pPr>
      <w:r w:rsidRPr="003918D1">
        <w:t>お申込みの時点で下記免責事項にご同意いただいた事とさせていただきますのでご了承ください。</w:t>
      </w:r>
    </w:p>
    <w:p w14:paraId="2ACF0906" w14:textId="77777777" w:rsidR="00BC0739" w:rsidRPr="003918D1" w:rsidRDefault="00BC0739" w:rsidP="00776297">
      <w:pPr>
        <w:numPr>
          <w:ilvl w:val="0"/>
          <w:numId w:val="11"/>
        </w:numPr>
        <w:spacing w:line="340" w:lineRule="exact"/>
        <w:jc w:val="left"/>
      </w:pPr>
      <w:r w:rsidRPr="003918D1">
        <w:t>本サービスにて提供される情報については、ジェトロ職員が日常の業務等で知り得る範囲の情報であり、正確性、完全性、目的適合性、最新性を保証するものではありませんので、当該情報の採否は、お客様自身の判断、責任において行ってください。本サービスでの提供情報に関連して、お客様が不利益等を被る事態が生じたとしても、ジェトロはお客様に対し一切の責任を負わないものとします。</w:t>
      </w:r>
    </w:p>
    <w:p w14:paraId="6399FE33" w14:textId="77777777" w:rsidR="00BC0739" w:rsidRPr="003918D1" w:rsidRDefault="00BC0739" w:rsidP="00776297">
      <w:pPr>
        <w:numPr>
          <w:ilvl w:val="0"/>
          <w:numId w:val="11"/>
        </w:numPr>
        <w:spacing w:line="340" w:lineRule="exact"/>
        <w:jc w:val="left"/>
      </w:pPr>
      <w:r w:rsidRPr="003918D1">
        <w:t>本サービスにおいては、指定アプリケーション等の作動安定性を保証するものではなく、指定アプリケーション等の障害、通信状況、お客様の設定環境、その他の事由により、その提供が不能となり、中断し、若しくは、完全な映像又は音声を提供できなくなり、又は</w:t>
      </w:r>
      <w:r w:rsidRPr="003918D1">
        <w:t>PC</w:t>
      </w:r>
      <w:r w:rsidRPr="003918D1">
        <w:t>等の端末や関連アプリケーションに故障、不具合を生じる可能性があります。これに起因又は関連し、お客様が不利益等を被る事態が生じたとしても、ジェトロはお客様に対し一切の責任を負わないものとします。</w:t>
      </w:r>
    </w:p>
    <w:p w14:paraId="25B9CE42" w14:textId="77777777" w:rsidR="00BC0739" w:rsidRPr="003918D1" w:rsidRDefault="00BC0739" w:rsidP="00776297">
      <w:pPr>
        <w:numPr>
          <w:ilvl w:val="0"/>
          <w:numId w:val="11"/>
        </w:numPr>
        <w:spacing w:line="340" w:lineRule="exact"/>
        <w:jc w:val="left"/>
      </w:pPr>
      <w:r w:rsidRPr="003918D1">
        <w:t>ジェトロは、以下の各号に該当する場合、本サービスの提供日時、内容を変更し、または、本サービスの全部又は一部の提供を予告なく中止することがあります。これに起因又は関連し、お客様が不利益等を被る事態が生じたとしても、ジェトロはお客様に対し一切の責任を負わないものとします。</w:t>
      </w:r>
    </w:p>
    <w:p w14:paraId="642A8ABF" w14:textId="77777777" w:rsidR="00BC0739" w:rsidRPr="003918D1" w:rsidRDefault="00BC0739" w:rsidP="00776297">
      <w:pPr>
        <w:numPr>
          <w:ilvl w:val="1"/>
          <w:numId w:val="11"/>
        </w:numPr>
        <w:spacing w:line="340" w:lineRule="exact"/>
        <w:jc w:val="left"/>
      </w:pPr>
      <w:r w:rsidRPr="003918D1">
        <w:t>天災、テロリズム、戦争、政情不安、入国制限、感染症、労働紛争、その他の不可抗力事由が生じたとき。</w:t>
      </w:r>
    </w:p>
    <w:p w14:paraId="4F19BA3F" w14:textId="77777777" w:rsidR="00BC0739" w:rsidRPr="003918D1" w:rsidRDefault="00BC0739" w:rsidP="00776297">
      <w:pPr>
        <w:numPr>
          <w:ilvl w:val="1"/>
          <w:numId w:val="11"/>
        </w:numPr>
        <w:spacing w:line="340" w:lineRule="exact"/>
        <w:jc w:val="left"/>
      </w:pPr>
      <w:r w:rsidRPr="003918D1">
        <w:t>前項に定めるシステム等の不具合が生じ又は生じるおそれがあるとき。</w:t>
      </w:r>
    </w:p>
    <w:p w14:paraId="290ADC34" w14:textId="77777777" w:rsidR="00BC0739" w:rsidRPr="003918D1" w:rsidRDefault="00BC0739" w:rsidP="00776297">
      <w:pPr>
        <w:numPr>
          <w:ilvl w:val="1"/>
          <w:numId w:val="11"/>
        </w:numPr>
        <w:spacing w:line="340" w:lineRule="exact"/>
        <w:jc w:val="left"/>
      </w:pPr>
      <w:r w:rsidRPr="003918D1">
        <w:t>利用条件から外れるなど、お客様の状況が変化したとき。</w:t>
      </w:r>
    </w:p>
    <w:p w14:paraId="20AE7E26" w14:textId="77777777" w:rsidR="00BC0739" w:rsidRPr="003918D1" w:rsidRDefault="00BC0739" w:rsidP="00776297">
      <w:pPr>
        <w:numPr>
          <w:ilvl w:val="1"/>
          <w:numId w:val="11"/>
        </w:numPr>
        <w:spacing w:line="340" w:lineRule="exact"/>
        <w:jc w:val="left"/>
      </w:pPr>
      <w:r w:rsidRPr="003918D1">
        <w:t>前号のほか、お客様がジェトロの指示、条件又はジェトロとの合意事項に違反したとき。</w:t>
      </w:r>
    </w:p>
    <w:p w14:paraId="612A47AD" w14:textId="77777777" w:rsidR="00BC0739" w:rsidRPr="003918D1" w:rsidRDefault="00BC0739" w:rsidP="00776297">
      <w:pPr>
        <w:numPr>
          <w:ilvl w:val="1"/>
          <w:numId w:val="11"/>
        </w:numPr>
        <w:spacing w:line="340" w:lineRule="exact"/>
        <w:jc w:val="left"/>
      </w:pPr>
      <w:r w:rsidRPr="003918D1">
        <w:t>お客様の</w:t>
      </w:r>
      <w:r w:rsidRPr="003918D1">
        <w:t>PC</w:t>
      </w:r>
      <w:r w:rsidRPr="003918D1">
        <w:t>等の端末環境、インターネット回線及びアプリケーションの状況にセキュリティ等のリスクが存在するとき。</w:t>
      </w:r>
    </w:p>
    <w:p w14:paraId="2E0CA9D1" w14:textId="77777777" w:rsidR="00BC0739" w:rsidRPr="003918D1" w:rsidRDefault="00BC0739" w:rsidP="00776297">
      <w:pPr>
        <w:numPr>
          <w:ilvl w:val="1"/>
          <w:numId w:val="11"/>
        </w:numPr>
        <w:spacing w:line="340" w:lineRule="exact"/>
        <w:jc w:val="left"/>
      </w:pPr>
      <w:r w:rsidRPr="003918D1">
        <w:t>お客様が反社会的勢力に実質的に関与することが判明した場合。</w:t>
      </w:r>
    </w:p>
    <w:p w14:paraId="36DB74F8" w14:textId="77777777" w:rsidR="00BC0739" w:rsidRPr="003918D1" w:rsidRDefault="00BC0739" w:rsidP="00776297">
      <w:pPr>
        <w:numPr>
          <w:ilvl w:val="1"/>
          <w:numId w:val="11"/>
        </w:numPr>
        <w:spacing w:line="340" w:lineRule="exact"/>
        <w:jc w:val="left"/>
      </w:pPr>
      <w:r w:rsidRPr="003918D1">
        <w:t>お客様が、国内外の法令に反する行為、法令に反する行為ではないが著しく不正な行為若しくは公序良俗に反する行為を行ったとき、又はその疑いが生じたとき。</w:t>
      </w:r>
    </w:p>
    <w:p w14:paraId="1C2310DB" w14:textId="77777777" w:rsidR="00BC0739" w:rsidRPr="003918D1" w:rsidRDefault="00BC0739" w:rsidP="00776297">
      <w:pPr>
        <w:numPr>
          <w:ilvl w:val="1"/>
          <w:numId w:val="11"/>
        </w:numPr>
        <w:spacing w:line="340" w:lineRule="exact"/>
        <w:jc w:val="left"/>
      </w:pPr>
      <w:r w:rsidRPr="003918D1">
        <w:t>前各号に定める他、ジェトロが相当と判断したとき。</w:t>
      </w:r>
    </w:p>
    <w:p w14:paraId="084A7555" w14:textId="77777777" w:rsidR="00BC0739" w:rsidRPr="003918D1" w:rsidRDefault="00BC0739" w:rsidP="00776297">
      <w:pPr>
        <w:numPr>
          <w:ilvl w:val="0"/>
          <w:numId w:val="11"/>
        </w:numPr>
        <w:spacing w:line="340" w:lineRule="exact"/>
        <w:jc w:val="left"/>
      </w:pPr>
      <w:r w:rsidRPr="003918D1">
        <w:t>ジェトロは、指定アプリケーション等の</w:t>
      </w:r>
      <w:r w:rsidRPr="003918D1">
        <w:t>WEB</w:t>
      </w:r>
      <w:r w:rsidRPr="003918D1">
        <w:t>会議を構築するシステム及びインターネット回線等がコンピュータウイルス感染、不正アクセス及びクラッキング等（以下「システム侵害等」といいます。）の被害を受けないように、ジェトロの個人情報保護規程に定めるセキュリティ基準を遵守のうえ、適切な予防措置を講じるように努めます。</w:t>
      </w:r>
    </w:p>
    <w:p w14:paraId="2B83F434" w14:textId="77777777" w:rsidR="00BC0739" w:rsidRPr="003918D1" w:rsidRDefault="00BC0739" w:rsidP="00776297">
      <w:pPr>
        <w:numPr>
          <w:ilvl w:val="0"/>
          <w:numId w:val="11"/>
        </w:numPr>
        <w:spacing w:line="340" w:lineRule="exact"/>
        <w:jc w:val="left"/>
      </w:pPr>
      <w:r w:rsidRPr="003918D1">
        <w:t>前項の規定にかかわらず、システム侵害等が発生し、企業情報、個人情報その他の情報が漏洩した場合であっても、ジェトロは、前項における義務を超えて、お客様に対し一切の責任を負わないものとします。</w:t>
      </w:r>
    </w:p>
    <w:p w14:paraId="003C3CD2" w14:textId="77777777" w:rsidR="00BC0739" w:rsidRPr="003918D1" w:rsidRDefault="00BC0739" w:rsidP="00776297">
      <w:pPr>
        <w:numPr>
          <w:ilvl w:val="0"/>
          <w:numId w:val="11"/>
        </w:numPr>
        <w:spacing w:line="340" w:lineRule="exact"/>
        <w:jc w:val="left"/>
      </w:pPr>
      <w:r w:rsidRPr="003918D1">
        <w:t>前各項に定めるほか、ジェトロは、本サービスの申込から本サービスを実施する過程で、お客様に如何なる損害が発生したとしても、お客様に対し一切の責任を負わないものとします。</w:t>
      </w:r>
    </w:p>
    <w:p w14:paraId="21F5F42C" w14:textId="77777777" w:rsidR="00BC0739" w:rsidRDefault="00BC0739" w:rsidP="00776297">
      <w:pPr>
        <w:spacing w:line="340" w:lineRule="exact"/>
      </w:pPr>
    </w:p>
    <w:p w14:paraId="73A4F215" w14:textId="77777777" w:rsidR="00BC0739" w:rsidRPr="003918D1" w:rsidRDefault="00BC0739" w:rsidP="00776297">
      <w:pPr>
        <w:spacing w:line="340" w:lineRule="exact"/>
        <w:jc w:val="right"/>
      </w:pPr>
      <w:r w:rsidRPr="003918D1">
        <w:t>Copyright (C) 1995-2026 JETRO. All rights reserved.</w:t>
      </w:r>
    </w:p>
    <w:p w14:paraId="393C0A12" w14:textId="77777777" w:rsidR="00BC0739" w:rsidRPr="00BC0739" w:rsidRDefault="00BC0739" w:rsidP="00776297">
      <w:pPr>
        <w:spacing w:line="340" w:lineRule="exact"/>
        <w:rPr>
          <w:rFonts w:ascii="ＭＳ Ｐ明朝" w:eastAsia="ＭＳ Ｐ明朝" w:hAnsi="ＭＳ Ｐ明朝" w:cs="ＭＳ ゴシック"/>
          <w:sz w:val="16"/>
          <w:szCs w:val="16"/>
        </w:rPr>
      </w:pPr>
    </w:p>
    <w:sectPr w:rsidR="00BC0739" w:rsidRPr="00BC0739" w:rsidSect="00226A99">
      <w:footerReference w:type="default" r:id="rId13"/>
      <w:headerReference w:type="first" r:id="rId14"/>
      <w:footerReference w:type="first" r:id="rId15"/>
      <w:pgSz w:w="11906" w:h="16838" w:code="9"/>
      <w:pgMar w:top="284" w:right="737" w:bottom="284" w:left="737" w:header="454" w:footer="454" w:gutter="0"/>
      <w:cols w:space="425"/>
      <w:docGrid w:type="lines" w:linePitch="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E95DA" w14:textId="77777777" w:rsidR="00823EB3" w:rsidRDefault="00823EB3">
      <w:r>
        <w:separator/>
      </w:r>
    </w:p>
  </w:endnote>
  <w:endnote w:type="continuationSeparator" w:id="0">
    <w:p w14:paraId="354EC6B5" w14:textId="77777777" w:rsidR="00823EB3" w:rsidRDefault="00823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53F09" w14:textId="67BC36B4" w:rsidR="0039477E" w:rsidRDefault="009D6BB2" w:rsidP="00575351">
    <w:pPr>
      <w:pStyle w:val="a4"/>
      <w:jc w:val="right"/>
    </w:pPr>
    <w:r w:rsidRPr="003A2D2E">
      <w:rPr>
        <w:rFonts w:hint="eastAsia"/>
      </w:rPr>
      <w:t>2026.10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AF5B9" w14:textId="23D3C78C" w:rsidR="003E63AC" w:rsidRDefault="00A3599F" w:rsidP="00A3599F">
    <w:pPr>
      <w:pStyle w:val="a4"/>
      <w:ind w:right="160"/>
      <w:jc w:val="right"/>
      <w:rPr>
        <w:color w:val="7F7F7F"/>
        <w:sz w:val="16"/>
        <w:szCs w:val="16"/>
      </w:rPr>
    </w:pPr>
    <w:r>
      <w:rPr>
        <w:rFonts w:hint="eastAsia"/>
        <w:color w:val="7F7F7F"/>
        <w:sz w:val="16"/>
        <w:szCs w:val="16"/>
      </w:rPr>
      <w:t>2026.10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994FB" w14:textId="77777777" w:rsidR="00823EB3" w:rsidRDefault="00823EB3">
      <w:r>
        <w:separator/>
      </w:r>
    </w:p>
  </w:footnote>
  <w:footnote w:type="continuationSeparator" w:id="0">
    <w:p w14:paraId="02C1A216" w14:textId="77777777" w:rsidR="00823EB3" w:rsidRDefault="00823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AF5B8" w14:textId="590D2BB5" w:rsidR="00723CE1" w:rsidRPr="00D77EBD" w:rsidRDefault="00723CE1" w:rsidP="00D77EBD">
    <w:pPr>
      <w:pStyle w:val="a3"/>
      <w:ind w:leftChars="-342" w:left="-718"/>
      <w:rPr>
        <w:b/>
        <w:bCs/>
        <w:sz w:val="24"/>
      </w:rPr>
    </w:pPr>
    <w:r>
      <w:rPr>
        <w:rFonts w:hint="eastAsia"/>
        <w:sz w:val="20"/>
      </w:rPr>
      <w:t xml:space="preserve">　　　</w:t>
    </w:r>
    <w:r w:rsidR="00C22BD6">
      <w:object w:dxaOrig="6359" w:dyaOrig="2235" w14:anchorId="285AF5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27.6pt">
          <v:imagedata r:id="rId1" o:title=""/>
        </v:shape>
        <o:OLEObject Type="Embed" ProgID="PBrush" ShapeID="_x0000_i1025" DrawAspect="Content" ObjectID="_1854537713" r:id="rId2"/>
      </w:object>
    </w:r>
    <w:r>
      <w:rPr>
        <w:rFonts w:hint="eastAsia"/>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468E"/>
    <w:multiLevelType w:val="hybridMultilevel"/>
    <w:tmpl w:val="BBAAFF56"/>
    <w:lvl w:ilvl="0" w:tplc="FC7CCBB0">
      <w:start w:val="6"/>
      <w:numFmt w:val="bullet"/>
      <w:lvlText w:val="・"/>
      <w:lvlJc w:val="left"/>
      <w:pPr>
        <w:tabs>
          <w:tab w:val="num" w:pos="1159"/>
        </w:tabs>
        <w:ind w:left="1159" w:hanging="360"/>
      </w:pPr>
      <w:rPr>
        <w:rFonts w:ascii="ＭＳ 明朝" w:eastAsia="ＭＳ 明朝" w:hAnsi="ＭＳ 明朝" w:cs="Times New Roman" w:hint="eastAsia"/>
      </w:rPr>
    </w:lvl>
    <w:lvl w:ilvl="1" w:tplc="0409000B" w:tentative="1">
      <w:start w:val="1"/>
      <w:numFmt w:val="bullet"/>
      <w:lvlText w:val=""/>
      <w:lvlJc w:val="left"/>
      <w:pPr>
        <w:tabs>
          <w:tab w:val="num" w:pos="1639"/>
        </w:tabs>
        <w:ind w:left="1639" w:hanging="420"/>
      </w:pPr>
      <w:rPr>
        <w:rFonts w:ascii="Wingdings" w:hAnsi="Wingdings" w:hint="default"/>
      </w:rPr>
    </w:lvl>
    <w:lvl w:ilvl="2" w:tplc="0409000D" w:tentative="1">
      <w:start w:val="1"/>
      <w:numFmt w:val="bullet"/>
      <w:lvlText w:val=""/>
      <w:lvlJc w:val="left"/>
      <w:pPr>
        <w:tabs>
          <w:tab w:val="num" w:pos="2059"/>
        </w:tabs>
        <w:ind w:left="2059" w:hanging="420"/>
      </w:pPr>
      <w:rPr>
        <w:rFonts w:ascii="Wingdings" w:hAnsi="Wingdings" w:hint="default"/>
      </w:rPr>
    </w:lvl>
    <w:lvl w:ilvl="3" w:tplc="04090001" w:tentative="1">
      <w:start w:val="1"/>
      <w:numFmt w:val="bullet"/>
      <w:lvlText w:val=""/>
      <w:lvlJc w:val="left"/>
      <w:pPr>
        <w:tabs>
          <w:tab w:val="num" w:pos="2479"/>
        </w:tabs>
        <w:ind w:left="2479" w:hanging="420"/>
      </w:pPr>
      <w:rPr>
        <w:rFonts w:ascii="Wingdings" w:hAnsi="Wingdings" w:hint="default"/>
      </w:rPr>
    </w:lvl>
    <w:lvl w:ilvl="4" w:tplc="0409000B" w:tentative="1">
      <w:start w:val="1"/>
      <w:numFmt w:val="bullet"/>
      <w:lvlText w:val=""/>
      <w:lvlJc w:val="left"/>
      <w:pPr>
        <w:tabs>
          <w:tab w:val="num" w:pos="2899"/>
        </w:tabs>
        <w:ind w:left="2899" w:hanging="420"/>
      </w:pPr>
      <w:rPr>
        <w:rFonts w:ascii="Wingdings" w:hAnsi="Wingdings" w:hint="default"/>
      </w:rPr>
    </w:lvl>
    <w:lvl w:ilvl="5" w:tplc="0409000D" w:tentative="1">
      <w:start w:val="1"/>
      <w:numFmt w:val="bullet"/>
      <w:lvlText w:val=""/>
      <w:lvlJc w:val="left"/>
      <w:pPr>
        <w:tabs>
          <w:tab w:val="num" w:pos="3319"/>
        </w:tabs>
        <w:ind w:left="3319" w:hanging="420"/>
      </w:pPr>
      <w:rPr>
        <w:rFonts w:ascii="Wingdings" w:hAnsi="Wingdings" w:hint="default"/>
      </w:rPr>
    </w:lvl>
    <w:lvl w:ilvl="6" w:tplc="04090001" w:tentative="1">
      <w:start w:val="1"/>
      <w:numFmt w:val="bullet"/>
      <w:lvlText w:val=""/>
      <w:lvlJc w:val="left"/>
      <w:pPr>
        <w:tabs>
          <w:tab w:val="num" w:pos="3739"/>
        </w:tabs>
        <w:ind w:left="3739" w:hanging="420"/>
      </w:pPr>
      <w:rPr>
        <w:rFonts w:ascii="Wingdings" w:hAnsi="Wingdings" w:hint="default"/>
      </w:rPr>
    </w:lvl>
    <w:lvl w:ilvl="7" w:tplc="0409000B" w:tentative="1">
      <w:start w:val="1"/>
      <w:numFmt w:val="bullet"/>
      <w:lvlText w:val=""/>
      <w:lvlJc w:val="left"/>
      <w:pPr>
        <w:tabs>
          <w:tab w:val="num" w:pos="4159"/>
        </w:tabs>
        <w:ind w:left="4159" w:hanging="420"/>
      </w:pPr>
      <w:rPr>
        <w:rFonts w:ascii="Wingdings" w:hAnsi="Wingdings" w:hint="default"/>
      </w:rPr>
    </w:lvl>
    <w:lvl w:ilvl="8" w:tplc="0409000D" w:tentative="1">
      <w:start w:val="1"/>
      <w:numFmt w:val="bullet"/>
      <w:lvlText w:val=""/>
      <w:lvlJc w:val="left"/>
      <w:pPr>
        <w:tabs>
          <w:tab w:val="num" w:pos="4579"/>
        </w:tabs>
        <w:ind w:left="4579" w:hanging="420"/>
      </w:pPr>
      <w:rPr>
        <w:rFonts w:ascii="Wingdings" w:hAnsi="Wingdings" w:hint="default"/>
      </w:rPr>
    </w:lvl>
  </w:abstractNum>
  <w:abstractNum w:abstractNumId="1" w15:restartNumberingAfterBreak="0">
    <w:nsid w:val="0A74259F"/>
    <w:multiLevelType w:val="hybridMultilevel"/>
    <w:tmpl w:val="1D885F74"/>
    <w:lvl w:ilvl="0" w:tplc="46DCBB68">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26012114"/>
    <w:multiLevelType w:val="hybridMultilevel"/>
    <w:tmpl w:val="9CE0CBE2"/>
    <w:lvl w:ilvl="0" w:tplc="15CC8442">
      <w:start w:val="1"/>
      <w:numFmt w:val="decimalFullWidth"/>
      <w:lvlText w:val="%1．"/>
      <w:lvlJc w:val="left"/>
      <w:pPr>
        <w:tabs>
          <w:tab w:val="num" w:pos="360"/>
        </w:tabs>
        <w:ind w:left="360" w:hanging="360"/>
      </w:pPr>
      <w:rPr>
        <w:rFonts w:hint="eastAsia"/>
      </w:rPr>
    </w:lvl>
    <w:lvl w:ilvl="1" w:tplc="47421FB2">
      <w:start w:val="1"/>
      <w:numFmt w:val="decimalEnclosedCircle"/>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281856EF"/>
    <w:multiLevelType w:val="hybridMultilevel"/>
    <w:tmpl w:val="EBC6B6E0"/>
    <w:lvl w:ilvl="0" w:tplc="2CE6C4C2">
      <w:start w:val="1"/>
      <w:numFmt w:val="decimalFullWidth"/>
      <w:lvlText w:val="%1．"/>
      <w:lvlJc w:val="left"/>
      <w:pPr>
        <w:tabs>
          <w:tab w:val="num" w:pos="420"/>
        </w:tabs>
        <w:ind w:left="420" w:hanging="420"/>
      </w:pPr>
      <w:rPr>
        <w:rFonts w:hint="eastAsia"/>
      </w:rPr>
    </w:lvl>
    <w:lvl w:ilvl="1" w:tplc="4E707860">
      <w:start w:val="1"/>
      <w:numFmt w:val="decimalEnclosedCircle"/>
      <w:lvlText w:val="%2"/>
      <w:lvlJc w:val="left"/>
      <w:pPr>
        <w:tabs>
          <w:tab w:val="num" w:pos="840"/>
        </w:tabs>
        <w:ind w:left="840" w:hanging="4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F4B1634"/>
    <w:multiLevelType w:val="multilevel"/>
    <w:tmpl w:val="124AFB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772376"/>
    <w:multiLevelType w:val="hybridMultilevel"/>
    <w:tmpl w:val="C860B590"/>
    <w:lvl w:ilvl="0" w:tplc="DA1855C4">
      <w:start w:val="2"/>
      <w:numFmt w:val="bullet"/>
      <w:lvlText w:val="・"/>
      <w:lvlJc w:val="left"/>
      <w:pPr>
        <w:tabs>
          <w:tab w:val="num" w:pos="1159"/>
        </w:tabs>
        <w:ind w:left="1159" w:hanging="360"/>
      </w:pPr>
      <w:rPr>
        <w:rFonts w:ascii="ＭＳ 明朝" w:eastAsia="ＭＳ 明朝" w:hAnsi="ＭＳ 明朝" w:cs="Times New Roman" w:hint="eastAsia"/>
      </w:rPr>
    </w:lvl>
    <w:lvl w:ilvl="1" w:tplc="0409000B" w:tentative="1">
      <w:start w:val="1"/>
      <w:numFmt w:val="bullet"/>
      <w:lvlText w:val=""/>
      <w:lvlJc w:val="left"/>
      <w:pPr>
        <w:tabs>
          <w:tab w:val="num" w:pos="1639"/>
        </w:tabs>
        <w:ind w:left="1639" w:hanging="420"/>
      </w:pPr>
      <w:rPr>
        <w:rFonts w:ascii="Wingdings" w:hAnsi="Wingdings" w:hint="default"/>
      </w:rPr>
    </w:lvl>
    <w:lvl w:ilvl="2" w:tplc="0409000D" w:tentative="1">
      <w:start w:val="1"/>
      <w:numFmt w:val="bullet"/>
      <w:lvlText w:val=""/>
      <w:lvlJc w:val="left"/>
      <w:pPr>
        <w:tabs>
          <w:tab w:val="num" w:pos="2059"/>
        </w:tabs>
        <w:ind w:left="2059" w:hanging="420"/>
      </w:pPr>
      <w:rPr>
        <w:rFonts w:ascii="Wingdings" w:hAnsi="Wingdings" w:hint="default"/>
      </w:rPr>
    </w:lvl>
    <w:lvl w:ilvl="3" w:tplc="04090001" w:tentative="1">
      <w:start w:val="1"/>
      <w:numFmt w:val="bullet"/>
      <w:lvlText w:val=""/>
      <w:lvlJc w:val="left"/>
      <w:pPr>
        <w:tabs>
          <w:tab w:val="num" w:pos="2479"/>
        </w:tabs>
        <w:ind w:left="2479" w:hanging="420"/>
      </w:pPr>
      <w:rPr>
        <w:rFonts w:ascii="Wingdings" w:hAnsi="Wingdings" w:hint="default"/>
      </w:rPr>
    </w:lvl>
    <w:lvl w:ilvl="4" w:tplc="0409000B" w:tentative="1">
      <w:start w:val="1"/>
      <w:numFmt w:val="bullet"/>
      <w:lvlText w:val=""/>
      <w:lvlJc w:val="left"/>
      <w:pPr>
        <w:tabs>
          <w:tab w:val="num" w:pos="2899"/>
        </w:tabs>
        <w:ind w:left="2899" w:hanging="420"/>
      </w:pPr>
      <w:rPr>
        <w:rFonts w:ascii="Wingdings" w:hAnsi="Wingdings" w:hint="default"/>
      </w:rPr>
    </w:lvl>
    <w:lvl w:ilvl="5" w:tplc="0409000D" w:tentative="1">
      <w:start w:val="1"/>
      <w:numFmt w:val="bullet"/>
      <w:lvlText w:val=""/>
      <w:lvlJc w:val="left"/>
      <w:pPr>
        <w:tabs>
          <w:tab w:val="num" w:pos="3319"/>
        </w:tabs>
        <w:ind w:left="3319" w:hanging="420"/>
      </w:pPr>
      <w:rPr>
        <w:rFonts w:ascii="Wingdings" w:hAnsi="Wingdings" w:hint="default"/>
      </w:rPr>
    </w:lvl>
    <w:lvl w:ilvl="6" w:tplc="04090001" w:tentative="1">
      <w:start w:val="1"/>
      <w:numFmt w:val="bullet"/>
      <w:lvlText w:val=""/>
      <w:lvlJc w:val="left"/>
      <w:pPr>
        <w:tabs>
          <w:tab w:val="num" w:pos="3739"/>
        </w:tabs>
        <w:ind w:left="3739" w:hanging="420"/>
      </w:pPr>
      <w:rPr>
        <w:rFonts w:ascii="Wingdings" w:hAnsi="Wingdings" w:hint="default"/>
      </w:rPr>
    </w:lvl>
    <w:lvl w:ilvl="7" w:tplc="0409000B" w:tentative="1">
      <w:start w:val="1"/>
      <w:numFmt w:val="bullet"/>
      <w:lvlText w:val=""/>
      <w:lvlJc w:val="left"/>
      <w:pPr>
        <w:tabs>
          <w:tab w:val="num" w:pos="4159"/>
        </w:tabs>
        <w:ind w:left="4159" w:hanging="420"/>
      </w:pPr>
      <w:rPr>
        <w:rFonts w:ascii="Wingdings" w:hAnsi="Wingdings" w:hint="default"/>
      </w:rPr>
    </w:lvl>
    <w:lvl w:ilvl="8" w:tplc="0409000D" w:tentative="1">
      <w:start w:val="1"/>
      <w:numFmt w:val="bullet"/>
      <w:lvlText w:val=""/>
      <w:lvlJc w:val="left"/>
      <w:pPr>
        <w:tabs>
          <w:tab w:val="num" w:pos="4579"/>
        </w:tabs>
        <w:ind w:left="4579" w:hanging="420"/>
      </w:pPr>
      <w:rPr>
        <w:rFonts w:ascii="Wingdings" w:hAnsi="Wingdings" w:hint="default"/>
      </w:rPr>
    </w:lvl>
  </w:abstractNum>
  <w:abstractNum w:abstractNumId="6" w15:restartNumberingAfterBreak="0">
    <w:nsid w:val="4EA83D4A"/>
    <w:multiLevelType w:val="hybridMultilevel"/>
    <w:tmpl w:val="7514FCC2"/>
    <w:lvl w:ilvl="0" w:tplc="7C483818">
      <w:numFmt w:val="bullet"/>
      <w:lvlText w:val="※"/>
      <w:lvlJc w:val="left"/>
      <w:pPr>
        <w:tabs>
          <w:tab w:val="num" w:pos="-180"/>
        </w:tabs>
        <w:ind w:left="-180" w:hanging="360"/>
      </w:pPr>
      <w:rPr>
        <w:rFonts w:ascii="Times New Roman" w:eastAsia="ＭＳ Ｐ明朝" w:hAnsi="Times New Roman" w:cs="Times New Roman" w:hint="default"/>
      </w:rPr>
    </w:lvl>
    <w:lvl w:ilvl="1" w:tplc="0409000B" w:tentative="1">
      <w:start w:val="1"/>
      <w:numFmt w:val="bullet"/>
      <w:lvlText w:val=""/>
      <w:lvlJc w:val="left"/>
      <w:pPr>
        <w:tabs>
          <w:tab w:val="num" w:pos="300"/>
        </w:tabs>
        <w:ind w:left="300" w:hanging="420"/>
      </w:pPr>
      <w:rPr>
        <w:rFonts w:ascii="Wingdings" w:hAnsi="Wingdings" w:hint="default"/>
      </w:rPr>
    </w:lvl>
    <w:lvl w:ilvl="2" w:tplc="0409000D" w:tentative="1">
      <w:start w:val="1"/>
      <w:numFmt w:val="bullet"/>
      <w:lvlText w:val=""/>
      <w:lvlJc w:val="left"/>
      <w:pPr>
        <w:tabs>
          <w:tab w:val="num" w:pos="720"/>
        </w:tabs>
        <w:ind w:left="720" w:hanging="420"/>
      </w:pPr>
      <w:rPr>
        <w:rFonts w:ascii="Wingdings" w:hAnsi="Wingdings" w:hint="default"/>
      </w:rPr>
    </w:lvl>
    <w:lvl w:ilvl="3" w:tplc="04090001" w:tentative="1">
      <w:start w:val="1"/>
      <w:numFmt w:val="bullet"/>
      <w:lvlText w:val=""/>
      <w:lvlJc w:val="left"/>
      <w:pPr>
        <w:tabs>
          <w:tab w:val="num" w:pos="1140"/>
        </w:tabs>
        <w:ind w:left="1140" w:hanging="420"/>
      </w:pPr>
      <w:rPr>
        <w:rFonts w:ascii="Wingdings" w:hAnsi="Wingdings" w:hint="default"/>
      </w:rPr>
    </w:lvl>
    <w:lvl w:ilvl="4" w:tplc="0409000B" w:tentative="1">
      <w:start w:val="1"/>
      <w:numFmt w:val="bullet"/>
      <w:lvlText w:val=""/>
      <w:lvlJc w:val="left"/>
      <w:pPr>
        <w:tabs>
          <w:tab w:val="num" w:pos="1560"/>
        </w:tabs>
        <w:ind w:left="1560" w:hanging="420"/>
      </w:pPr>
      <w:rPr>
        <w:rFonts w:ascii="Wingdings" w:hAnsi="Wingdings" w:hint="default"/>
      </w:rPr>
    </w:lvl>
    <w:lvl w:ilvl="5" w:tplc="0409000D" w:tentative="1">
      <w:start w:val="1"/>
      <w:numFmt w:val="bullet"/>
      <w:lvlText w:val=""/>
      <w:lvlJc w:val="left"/>
      <w:pPr>
        <w:tabs>
          <w:tab w:val="num" w:pos="1980"/>
        </w:tabs>
        <w:ind w:left="1980" w:hanging="420"/>
      </w:pPr>
      <w:rPr>
        <w:rFonts w:ascii="Wingdings" w:hAnsi="Wingdings" w:hint="default"/>
      </w:rPr>
    </w:lvl>
    <w:lvl w:ilvl="6" w:tplc="04090001" w:tentative="1">
      <w:start w:val="1"/>
      <w:numFmt w:val="bullet"/>
      <w:lvlText w:val=""/>
      <w:lvlJc w:val="left"/>
      <w:pPr>
        <w:tabs>
          <w:tab w:val="num" w:pos="2400"/>
        </w:tabs>
        <w:ind w:left="2400" w:hanging="420"/>
      </w:pPr>
      <w:rPr>
        <w:rFonts w:ascii="Wingdings" w:hAnsi="Wingdings" w:hint="default"/>
      </w:rPr>
    </w:lvl>
    <w:lvl w:ilvl="7" w:tplc="0409000B" w:tentative="1">
      <w:start w:val="1"/>
      <w:numFmt w:val="bullet"/>
      <w:lvlText w:val=""/>
      <w:lvlJc w:val="left"/>
      <w:pPr>
        <w:tabs>
          <w:tab w:val="num" w:pos="2820"/>
        </w:tabs>
        <w:ind w:left="2820" w:hanging="420"/>
      </w:pPr>
      <w:rPr>
        <w:rFonts w:ascii="Wingdings" w:hAnsi="Wingdings" w:hint="default"/>
      </w:rPr>
    </w:lvl>
    <w:lvl w:ilvl="8" w:tplc="0409000D" w:tentative="1">
      <w:start w:val="1"/>
      <w:numFmt w:val="bullet"/>
      <w:lvlText w:val=""/>
      <w:lvlJc w:val="left"/>
      <w:pPr>
        <w:tabs>
          <w:tab w:val="num" w:pos="3240"/>
        </w:tabs>
        <w:ind w:left="3240" w:hanging="420"/>
      </w:pPr>
      <w:rPr>
        <w:rFonts w:ascii="Wingdings" w:hAnsi="Wingdings" w:hint="default"/>
      </w:rPr>
    </w:lvl>
  </w:abstractNum>
  <w:abstractNum w:abstractNumId="7" w15:restartNumberingAfterBreak="0">
    <w:nsid w:val="4F5126D3"/>
    <w:multiLevelType w:val="multilevel"/>
    <w:tmpl w:val="488C95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B12342"/>
    <w:multiLevelType w:val="hybridMultilevel"/>
    <w:tmpl w:val="8904C8C0"/>
    <w:lvl w:ilvl="0" w:tplc="BD0ACEB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2FE2DF1"/>
    <w:multiLevelType w:val="hybridMultilevel"/>
    <w:tmpl w:val="FA2851FC"/>
    <w:lvl w:ilvl="0" w:tplc="B7E6AAC0">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C6423E"/>
    <w:multiLevelType w:val="hybridMultilevel"/>
    <w:tmpl w:val="D44AA2BC"/>
    <w:lvl w:ilvl="0" w:tplc="DEEC8918">
      <w:start w:val="1"/>
      <w:numFmt w:val="decimalEnclosedCircle"/>
      <w:lvlText w:val="%1"/>
      <w:lvlJc w:val="left"/>
      <w:pPr>
        <w:ind w:left="960" w:hanging="360"/>
      </w:pPr>
      <w:rPr>
        <w:rFonts w:hint="default"/>
        <w:color w:val="auto"/>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num w:numId="1" w16cid:durableId="1281719575">
    <w:abstractNumId w:val="3"/>
  </w:num>
  <w:num w:numId="2" w16cid:durableId="1349478618">
    <w:abstractNumId w:val="5"/>
  </w:num>
  <w:num w:numId="3" w16cid:durableId="871379512">
    <w:abstractNumId w:val="9"/>
  </w:num>
  <w:num w:numId="4" w16cid:durableId="2018994781">
    <w:abstractNumId w:val="0"/>
  </w:num>
  <w:num w:numId="5" w16cid:durableId="1491868988">
    <w:abstractNumId w:val="2"/>
  </w:num>
  <w:num w:numId="6" w16cid:durableId="1887329203">
    <w:abstractNumId w:val="6"/>
  </w:num>
  <w:num w:numId="7" w16cid:durableId="933199235">
    <w:abstractNumId w:val="8"/>
  </w:num>
  <w:num w:numId="8" w16cid:durableId="1685477254">
    <w:abstractNumId w:val="10"/>
  </w:num>
  <w:num w:numId="9" w16cid:durableId="1860462209">
    <w:abstractNumId w:val="1"/>
  </w:num>
  <w:num w:numId="10" w16cid:durableId="1893418086">
    <w:abstractNumId w:val="4"/>
  </w:num>
  <w:num w:numId="11" w16cid:durableId="1468736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ocumentProtection w:edit="readOnly" w:enforcement="0"/>
  <w:defaultTabStop w:val="840"/>
  <w:drawingGridHorizontalSpacing w:val="105"/>
  <w:drawingGridVerticalSpacing w:val="146"/>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911"/>
    <w:rsid w:val="0000059D"/>
    <w:rsid w:val="00002911"/>
    <w:rsid w:val="0000310C"/>
    <w:rsid w:val="0000582D"/>
    <w:rsid w:val="00005AB3"/>
    <w:rsid w:val="000142F2"/>
    <w:rsid w:val="00017235"/>
    <w:rsid w:val="00021A75"/>
    <w:rsid w:val="0003438D"/>
    <w:rsid w:val="00051493"/>
    <w:rsid w:val="00075A4D"/>
    <w:rsid w:val="000812CB"/>
    <w:rsid w:val="00082832"/>
    <w:rsid w:val="00084E96"/>
    <w:rsid w:val="00090518"/>
    <w:rsid w:val="000A1796"/>
    <w:rsid w:val="000A5795"/>
    <w:rsid w:val="000A6041"/>
    <w:rsid w:val="000A6344"/>
    <w:rsid w:val="000B5D85"/>
    <w:rsid w:val="000C3E98"/>
    <w:rsid w:val="000C4691"/>
    <w:rsid w:val="000C7005"/>
    <w:rsid w:val="000E2C01"/>
    <w:rsid w:val="000E331C"/>
    <w:rsid w:val="000E6D6D"/>
    <w:rsid w:val="000E7B72"/>
    <w:rsid w:val="00101841"/>
    <w:rsid w:val="001021EE"/>
    <w:rsid w:val="00102748"/>
    <w:rsid w:val="001038EE"/>
    <w:rsid w:val="00104728"/>
    <w:rsid w:val="00112F6B"/>
    <w:rsid w:val="001136FC"/>
    <w:rsid w:val="001249FB"/>
    <w:rsid w:val="00136191"/>
    <w:rsid w:val="001369F2"/>
    <w:rsid w:val="0014490C"/>
    <w:rsid w:val="00150906"/>
    <w:rsid w:val="00152328"/>
    <w:rsid w:val="00153BF8"/>
    <w:rsid w:val="0015458B"/>
    <w:rsid w:val="001656CB"/>
    <w:rsid w:val="001704A2"/>
    <w:rsid w:val="00173FAE"/>
    <w:rsid w:val="00184B40"/>
    <w:rsid w:val="0018738C"/>
    <w:rsid w:val="001B07A8"/>
    <w:rsid w:val="001B61B2"/>
    <w:rsid w:val="001C3BA8"/>
    <w:rsid w:val="001D385F"/>
    <w:rsid w:val="001D55A0"/>
    <w:rsid w:val="001D6821"/>
    <w:rsid w:val="001F0F08"/>
    <w:rsid w:val="001F2F13"/>
    <w:rsid w:val="001F7194"/>
    <w:rsid w:val="002164D0"/>
    <w:rsid w:val="00226A99"/>
    <w:rsid w:val="00227CB6"/>
    <w:rsid w:val="00231060"/>
    <w:rsid w:val="002325EE"/>
    <w:rsid w:val="002542B9"/>
    <w:rsid w:val="00254E77"/>
    <w:rsid w:val="002559BB"/>
    <w:rsid w:val="00286DA3"/>
    <w:rsid w:val="002879AA"/>
    <w:rsid w:val="002943B9"/>
    <w:rsid w:val="00294C1A"/>
    <w:rsid w:val="002A5526"/>
    <w:rsid w:val="002C3BEE"/>
    <w:rsid w:val="002C3DCD"/>
    <w:rsid w:val="002E029B"/>
    <w:rsid w:val="002E1952"/>
    <w:rsid w:val="0030083F"/>
    <w:rsid w:val="00300F4A"/>
    <w:rsid w:val="00317E09"/>
    <w:rsid w:val="00323C34"/>
    <w:rsid w:val="00351DB3"/>
    <w:rsid w:val="00356773"/>
    <w:rsid w:val="003604CC"/>
    <w:rsid w:val="00363529"/>
    <w:rsid w:val="0036607B"/>
    <w:rsid w:val="003746A9"/>
    <w:rsid w:val="003825E0"/>
    <w:rsid w:val="003854A9"/>
    <w:rsid w:val="003877D6"/>
    <w:rsid w:val="0039477E"/>
    <w:rsid w:val="0039791F"/>
    <w:rsid w:val="003A2D2E"/>
    <w:rsid w:val="003A661D"/>
    <w:rsid w:val="003A7020"/>
    <w:rsid w:val="003B518A"/>
    <w:rsid w:val="003C5656"/>
    <w:rsid w:val="003E1B88"/>
    <w:rsid w:val="003E2CE9"/>
    <w:rsid w:val="003E63AC"/>
    <w:rsid w:val="003E71D7"/>
    <w:rsid w:val="003F2464"/>
    <w:rsid w:val="003F674A"/>
    <w:rsid w:val="004058B0"/>
    <w:rsid w:val="00413C81"/>
    <w:rsid w:val="00416304"/>
    <w:rsid w:val="00424782"/>
    <w:rsid w:val="0042785C"/>
    <w:rsid w:val="004313C1"/>
    <w:rsid w:val="00441198"/>
    <w:rsid w:val="00455849"/>
    <w:rsid w:val="00477E93"/>
    <w:rsid w:val="00484818"/>
    <w:rsid w:val="0048502D"/>
    <w:rsid w:val="004A2006"/>
    <w:rsid w:val="004A4B98"/>
    <w:rsid w:val="004A4D75"/>
    <w:rsid w:val="004A6E76"/>
    <w:rsid w:val="004C10AB"/>
    <w:rsid w:val="004C1747"/>
    <w:rsid w:val="004D0915"/>
    <w:rsid w:val="004D7660"/>
    <w:rsid w:val="004F16A8"/>
    <w:rsid w:val="004F1F82"/>
    <w:rsid w:val="00502EA9"/>
    <w:rsid w:val="0050325E"/>
    <w:rsid w:val="0050326A"/>
    <w:rsid w:val="00503A96"/>
    <w:rsid w:val="005076EC"/>
    <w:rsid w:val="005249A9"/>
    <w:rsid w:val="0053072F"/>
    <w:rsid w:val="00532FFE"/>
    <w:rsid w:val="0053643F"/>
    <w:rsid w:val="005428C8"/>
    <w:rsid w:val="00561774"/>
    <w:rsid w:val="00565259"/>
    <w:rsid w:val="00575351"/>
    <w:rsid w:val="00596FB7"/>
    <w:rsid w:val="005B2B17"/>
    <w:rsid w:val="005C0D74"/>
    <w:rsid w:val="005C3B40"/>
    <w:rsid w:val="005C7C9C"/>
    <w:rsid w:val="005F12E5"/>
    <w:rsid w:val="005F4989"/>
    <w:rsid w:val="005F566A"/>
    <w:rsid w:val="005F6B95"/>
    <w:rsid w:val="00600494"/>
    <w:rsid w:val="00602FAD"/>
    <w:rsid w:val="00603520"/>
    <w:rsid w:val="00605F0D"/>
    <w:rsid w:val="00606742"/>
    <w:rsid w:val="0060760A"/>
    <w:rsid w:val="00613065"/>
    <w:rsid w:val="00613169"/>
    <w:rsid w:val="0063066E"/>
    <w:rsid w:val="006308B5"/>
    <w:rsid w:val="00637C6D"/>
    <w:rsid w:val="00637DDF"/>
    <w:rsid w:val="00642A88"/>
    <w:rsid w:val="006435BF"/>
    <w:rsid w:val="00660C80"/>
    <w:rsid w:val="00664E54"/>
    <w:rsid w:val="00677CEB"/>
    <w:rsid w:val="00694AEA"/>
    <w:rsid w:val="00695B76"/>
    <w:rsid w:val="006B3B0F"/>
    <w:rsid w:val="006B757D"/>
    <w:rsid w:val="006D2157"/>
    <w:rsid w:val="006D29EF"/>
    <w:rsid w:val="006D4417"/>
    <w:rsid w:val="006D48C8"/>
    <w:rsid w:val="006E4447"/>
    <w:rsid w:val="006F25D7"/>
    <w:rsid w:val="006F6EB6"/>
    <w:rsid w:val="006F75E5"/>
    <w:rsid w:val="00703FAE"/>
    <w:rsid w:val="007158E4"/>
    <w:rsid w:val="007159E5"/>
    <w:rsid w:val="00717EB9"/>
    <w:rsid w:val="007227E6"/>
    <w:rsid w:val="00722BB3"/>
    <w:rsid w:val="00723CE1"/>
    <w:rsid w:val="007274AD"/>
    <w:rsid w:val="007418E8"/>
    <w:rsid w:val="00750C9D"/>
    <w:rsid w:val="00752011"/>
    <w:rsid w:val="00766B82"/>
    <w:rsid w:val="00770938"/>
    <w:rsid w:val="00776297"/>
    <w:rsid w:val="00776870"/>
    <w:rsid w:val="00782E89"/>
    <w:rsid w:val="007A1DA1"/>
    <w:rsid w:val="007A761F"/>
    <w:rsid w:val="007B661E"/>
    <w:rsid w:val="007D2A9E"/>
    <w:rsid w:val="007E6EE9"/>
    <w:rsid w:val="007E7A3F"/>
    <w:rsid w:val="007F51CE"/>
    <w:rsid w:val="008078CF"/>
    <w:rsid w:val="00811F2F"/>
    <w:rsid w:val="00822FA8"/>
    <w:rsid w:val="00823EB3"/>
    <w:rsid w:val="0082749F"/>
    <w:rsid w:val="00830335"/>
    <w:rsid w:val="00843C59"/>
    <w:rsid w:val="00846A7C"/>
    <w:rsid w:val="00850D0A"/>
    <w:rsid w:val="00851B14"/>
    <w:rsid w:val="008575A1"/>
    <w:rsid w:val="0086073A"/>
    <w:rsid w:val="00862BE2"/>
    <w:rsid w:val="008A14BB"/>
    <w:rsid w:val="008B419C"/>
    <w:rsid w:val="008C17B5"/>
    <w:rsid w:val="008E680F"/>
    <w:rsid w:val="008F0BFA"/>
    <w:rsid w:val="008F1430"/>
    <w:rsid w:val="008F3487"/>
    <w:rsid w:val="0091259C"/>
    <w:rsid w:val="00912DE5"/>
    <w:rsid w:val="00921FF7"/>
    <w:rsid w:val="0092527C"/>
    <w:rsid w:val="0092755A"/>
    <w:rsid w:val="00930F55"/>
    <w:rsid w:val="009361D3"/>
    <w:rsid w:val="009370E8"/>
    <w:rsid w:val="0094156E"/>
    <w:rsid w:val="00944ABA"/>
    <w:rsid w:val="00953F7C"/>
    <w:rsid w:val="00961F37"/>
    <w:rsid w:val="00964043"/>
    <w:rsid w:val="009652B9"/>
    <w:rsid w:val="00982477"/>
    <w:rsid w:val="0098262E"/>
    <w:rsid w:val="00987C55"/>
    <w:rsid w:val="0099058D"/>
    <w:rsid w:val="009B26A9"/>
    <w:rsid w:val="009D59B7"/>
    <w:rsid w:val="009D6BB2"/>
    <w:rsid w:val="009D7286"/>
    <w:rsid w:val="009E1496"/>
    <w:rsid w:val="009E7173"/>
    <w:rsid w:val="009E7BBB"/>
    <w:rsid w:val="009F40B7"/>
    <w:rsid w:val="009F53AD"/>
    <w:rsid w:val="00A052AC"/>
    <w:rsid w:val="00A229D8"/>
    <w:rsid w:val="00A3599F"/>
    <w:rsid w:val="00A36764"/>
    <w:rsid w:val="00A4191D"/>
    <w:rsid w:val="00A4414A"/>
    <w:rsid w:val="00A50061"/>
    <w:rsid w:val="00A510DB"/>
    <w:rsid w:val="00A62877"/>
    <w:rsid w:val="00A62A18"/>
    <w:rsid w:val="00A638EC"/>
    <w:rsid w:val="00A75722"/>
    <w:rsid w:val="00A863CF"/>
    <w:rsid w:val="00AB6682"/>
    <w:rsid w:val="00AC1B51"/>
    <w:rsid w:val="00AE28B5"/>
    <w:rsid w:val="00AE2AD4"/>
    <w:rsid w:val="00AE5E5A"/>
    <w:rsid w:val="00AF1950"/>
    <w:rsid w:val="00AF4631"/>
    <w:rsid w:val="00B01101"/>
    <w:rsid w:val="00B0668D"/>
    <w:rsid w:val="00B1456C"/>
    <w:rsid w:val="00B24062"/>
    <w:rsid w:val="00B31C75"/>
    <w:rsid w:val="00B32E44"/>
    <w:rsid w:val="00B46B19"/>
    <w:rsid w:val="00B46C18"/>
    <w:rsid w:val="00B518A6"/>
    <w:rsid w:val="00B52431"/>
    <w:rsid w:val="00B53E5C"/>
    <w:rsid w:val="00B6285B"/>
    <w:rsid w:val="00B7072B"/>
    <w:rsid w:val="00B93BA0"/>
    <w:rsid w:val="00B968BC"/>
    <w:rsid w:val="00BA3DCF"/>
    <w:rsid w:val="00BA55CB"/>
    <w:rsid w:val="00BB709F"/>
    <w:rsid w:val="00BC0739"/>
    <w:rsid w:val="00BD7C64"/>
    <w:rsid w:val="00BE503B"/>
    <w:rsid w:val="00BF3EF1"/>
    <w:rsid w:val="00BF54C8"/>
    <w:rsid w:val="00BF74B0"/>
    <w:rsid w:val="00C0372E"/>
    <w:rsid w:val="00C204C4"/>
    <w:rsid w:val="00C21415"/>
    <w:rsid w:val="00C22BD6"/>
    <w:rsid w:val="00C41E33"/>
    <w:rsid w:val="00C56F75"/>
    <w:rsid w:val="00C57F06"/>
    <w:rsid w:val="00C61BA4"/>
    <w:rsid w:val="00C6386A"/>
    <w:rsid w:val="00C80507"/>
    <w:rsid w:val="00C907E6"/>
    <w:rsid w:val="00C9487B"/>
    <w:rsid w:val="00C952D6"/>
    <w:rsid w:val="00CA11AA"/>
    <w:rsid w:val="00CA4D21"/>
    <w:rsid w:val="00CA69C3"/>
    <w:rsid w:val="00CB002F"/>
    <w:rsid w:val="00CB282F"/>
    <w:rsid w:val="00CB5FE0"/>
    <w:rsid w:val="00CC2151"/>
    <w:rsid w:val="00CC5320"/>
    <w:rsid w:val="00D01520"/>
    <w:rsid w:val="00D02C73"/>
    <w:rsid w:val="00D05FE0"/>
    <w:rsid w:val="00D07412"/>
    <w:rsid w:val="00D13701"/>
    <w:rsid w:val="00D14BED"/>
    <w:rsid w:val="00D30040"/>
    <w:rsid w:val="00D31B9F"/>
    <w:rsid w:val="00D63C43"/>
    <w:rsid w:val="00D7220B"/>
    <w:rsid w:val="00D77EBD"/>
    <w:rsid w:val="00D86A42"/>
    <w:rsid w:val="00D92641"/>
    <w:rsid w:val="00D95891"/>
    <w:rsid w:val="00DA7FDF"/>
    <w:rsid w:val="00DB243B"/>
    <w:rsid w:val="00DB6073"/>
    <w:rsid w:val="00DB679C"/>
    <w:rsid w:val="00DB7C57"/>
    <w:rsid w:val="00DC31D8"/>
    <w:rsid w:val="00DD19AE"/>
    <w:rsid w:val="00DE1D3C"/>
    <w:rsid w:val="00DE2574"/>
    <w:rsid w:val="00DE47C7"/>
    <w:rsid w:val="00DF1519"/>
    <w:rsid w:val="00DF2ADD"/>
    <w:rsid w:val="00E05CD1"/>
    <w:rsid w:val="00E1081B"/>
    <w:rsid w:val="00E16568"/>
    <w:rsid w:val="00E16CE3"/>
    <w:rsid w:val="00E23C9B"/>
    <w:rsid w:val="00E40E0A"/>
    <w:rsid w:val="00E4262D"/>
    <w:rsid w:val="00E43D96"/>
    <w:rsid w:val="00E45F2A"/>
    <w:rsid w:val="00E5348D"/>
    <w:rsid w:val="00E6398B"/>
    <w:rsid w:val="00E71932"/>
    <w:rsid w:val="00E73BAA"/>
    <w:rsid w:val="00E75482"/>
    <w:rsid w:val="00E8251C"/>
    <w:rsid w:val="00E87C9C"/>
    <w:rsid w:val="00EB4A7B"/>
    <w:rsid w:val="00EC512D"/>
    <w:rsid w:val="00EC5B71"/>
    <w:rsid w:val="00ED331A"/>
    <w:rsid w:val="00ED435C"/>
    <w:rsid w:val="00EE25C2"/>
    <w:rsid w:val="00EE3ECF"/>
    <w:rsid w:val="00EF2492"/>
    <w:rsid w:val="00EF4768"/>
    <w:rsid w:val="00F112D6"/>
    <w:rsid w:val="00F12634"/>
    <w:rsid w:val="00F13D5C"/>
    <w:rsid w:val="00F14CDE"/>
    <w:rsid w:val="00F176CD"/>
    <w:rsid w:val="00F26A55"/>
    <w:rsid w:val="00F30A53"/>
    <w:rsid w:val="00F6477A"/>
    <w:rsid w:val="00F64992"/>
    <w:rsid w:val="00F7158F"/>
    <w:rsid w:val="00F723E3"/>
    <w:rsid w:val="00F80FE9"/>
    <w:rsid w:val="00F828BC"/>
    <w:rsid w:val="00FA26C8"/>
    <w:rsid w:val="00FA2CCB"/>
    <w:rsid w:val="00FA55FB"/>
    <w:rsid w:val="00FA742B"/>
    <w:rsid w:val="00FB27B4"/>
    <w:rsid w:val="00FE0905"/>
    <w:rsid w:val="00FF10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85AF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ody Text Indent"/>
    <w:basedOn w:val="a"/>
    <w:semiHidden/>
    <w:pPr>
      <w:ind w:left="-540"/>
    </w:pPr>
    <w:rPr>
      <w:sz w:val="18"/>
    </w:rPr>
  </w:style>
  <w:style w:type="character" w:styleId="a7">
    <w:name w:val="Hyperlink"/>
    <w:semiHidden/>
    <w:rPr>
      <w:color w:val="0000FF"/>
      <w:u w:val="single"/>
    </w:rPr>
  </w:style>
  <w:style w:type="character" w:customStyle="1" w:styleId="a5">
    <w:name w:val="フッター (文字)"/>
    <w:link w:val="a4"/>
    <w:uiPriority w:val="99"/>
    <w:rsid w:val="007418E8"/>
    <w:rPr>
      <w:kern w:val="2"/>
      <w:sz w:val="21"/>
      <w:szCs w:val="24"/>
    </w:rPr>
  </w:style>
  <w:style w:type="paragraph" w:styleId="a8">
    <w:name w:val="List Paragraph"/>
    <w:basedOn w:val="a"/>
    <w:uiPriority w:val="34"/>
    <w:qFormat/>
    <w:rsid w:val="00953F7C"/>
    <w:pPr>
      <w:ind w:leftChars="400" w:left="840"/>
    </w:pPr>
  </w:style>
  <w:style w:type="character" w:styleId="a9">
    <w:name w:val="FollowedHyperlink"/>
    <w:basedOn w:val="a0"/>
    <w:uiPriority w:val="99"/>
    <w:semiHidden/>
    <w:unhideWhenUsed/>
    <w:rsid w:val="00424782"/>
    <w:rPr>
      <w:color w:val="954F72" w:themeColor="followedHyperlink"/>
      <w:u w:val="single"/>
    </w:rPr>
  </w:style>
  <w:style w:type="character" w:customStyle="1" w:styleId="normaltextrun">
    <w:name w:val="normaltextrun"/>
    <w:basedOn w:val="a0"/>
    <w:rsid w:val="00637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982583">
      <w:bodyDiv w:val="1"/>
      <w:marLeft w:val="0"/>
      <w:marRight w:val="0"/>
      <w:marTop w:val="0"/>
      <w:marBottom w:val="0"/>
      <w:divBdr>
        <w:top w:val="none" w:sz="0" w:space="0" w:color="auto"/>
        <w:left w:val="none" w:sz="0" w:space="0" w:color="auto"/>
        <w:bottom w:val="none" w:sz="0" w:space="0" w:color="auto"/>
        <w:right w:val="none" w:sz="0" w:space="0" w:color="auto"/>
      </w:divBdr>
    </w:div>
    <w:div w:id="756706641">
      <w:bodyDiv w:val="1"/>
      <w:marLeft w:val="0"/>
      <w:marRight w:val="0"/>
      <w:marTop w:val="0"/>
      <w:marBottom w:val="0"/>
      <w:divBdr>
        <w:top w:val="none" w:sz="0" w:space="0" w:color="auto"/>
        <w:left w:val="none" w:sz="0" w:space="0" w:color="auto"/>
        <w:bottom w:val="none" w:sz="0" w:space="0" w:color="auto"/>
        <w:right w:val="none" w:sz="0" w:space="0" w:color="auto"/>
      </w:divBdr>
    </w:div>
    <w:div w:id="184813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tro.go.jp/services/briefing/legal.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etro.go.jp/services/briefing/legal.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etro.go.jp/services/briefing/legal.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jetro.go.jp/services/briefing/online_apply/legal.html" TargetMode="External"/><Relationship Id="rId4" Type="http://schemas.openxmlformats.org/officeDocument/2006/relationships/settings" Target="settings.xml"/><Relationship Id="rId9" Type="http://schemas.openxmlformats.org/officeDocument/2006/relationships/hyperlink" Target="https://www.jetro.go.jp/privacy/"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8FECD-E843-4DFC-ABAE-31CBE508C27E}">
  <ds:schemaRefs>
    <ds:schemaRef ds:uri="http://schemas.openxmlformats.org/officeDocument/2006/bibliography"/>
  </ds:schemaRefs>
</ds:datastoreItem>
</file>

<file path=docMetadata/LabelInfo.xml><?xml version="1.0" encoding="utf-8"?>
<clbl:labelList xmlns:clbl="http://schemas.microsoft.com/office/2020/mipLabelMetadata">
  <clbl:label id="{97160fa0-e953-4444-b3cf-4ae1623d62a1}" enabled="1" method="Privileged" siteId="{08b42e22-3a77-40ef-a51b-37104946de05}"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722</Words>
  <Characters>4121</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4834</CharactersWithSpaces>
  <SharedDoc>false</SharedDoc>
  <HLinks>
    <vt:vector size="18" baseType="variant">
      <vt:variant>
        <vt:i4>1245193</vt:i4>
      </vt:variant>
      <vt:variant>
        <vt:i4>52</vt:i4>
      </vt:variant>
      <vt:variant>
        <vt:i4>0</vt:i4>
      </vt:variant>
      <vt:variant>
        <vt:i4>5</vt:i4>
      </vt:variant>
      <vt:variant>
        <vt:lpwstr>https://www.jetro.go.jp/privacy/</vt:lpwstr>
      </vt:variant>
      <vt:variant>
        <vt:lpwstr/>
      </vt:variant>
      <vt:variant>
        <vt:i4>1245188</vt:i4>
      </vt:variant>
      <vt:variant>
        <vt:i4>3</vt:i4>
      </vt:variant>
      <vt:variant>
        <vt:i4>0</vt:i4>
      </vt:variant>
      <vt:variant>
        <vt:i4>5</vt:i4>
      </vt:variant>
      <vt:variant>
        <vt:lpwstr>https://www.jetro.go.jp/services/briefing/online.html</vt:lpwstr>
      </vt:variant>
      <vt:variant>
        <vt:lpwstr/>
      </vt:variant>
      <vt:variant>
        <vt:i4>4587601</vt:i4>
      </vt:variant>
      <vt:variant>
        <vt:i4>0</vt:i4>
      </vt:variant>
      <vt:variant>
        <vt:i4>0</vt:i4>
      </vt:variant>
      <vt:variant>
        <vt:i4>5</vt:i4>
      </vt:variant>
      <vt:variant>
        <vt:lpwstr>https://www.jetro.go.jp/services/briefing/legal.html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2026-10-26T07:35:00Z</dcterms:created>
  <dcterms:modified xsi:type="dcterms:W3CDTF">2026-10-26T07:35:00Z</dcterms:modified>
</cp:coreProperties>
</file>